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wordprocessingml.printerSettings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230FE8" w14:textId="472546C6" w:rsidR="00D67DAE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</w:p>
    <w:p w14:paraId="242630F8" w14:textId="77777777" w:rsidR="008E46B1" w:rsidRDefault="008E46B1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</w:p>
    <w:p w14:paraId="68314CF8" w14:textId="77777777" w:rsidR="008E46B1" w:rsidRPr="00D3524F" w:rsidRDefault="008E46B1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  <w:sectPr w:rsidR="008E46B1" w:rsidRPr="00D3524F" w:rsidSect="003132F8"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1" w:h="16840" w:code="1"/>
          <w:pgMar w:top="1440" w:right="1440" w:bottom="1440" w:left="1440" w:header="720" w:footer="720" w:gutter="0"/>
          <w:cols w:space="720"/>
          <w:docGrid w:linePitch="360"/>
          <w:printerSettings r:id="rId13"/>
        </w:sectPr>
      </w:pPr>
    </w:p>
    <w:p w14:paraId="4662ACBF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lastRenderedPageBreak/>
        <w:t xml:space="preserve">Full Name in Passport: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5289EF61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Postal </w:t>
      </w:r>
      <w:r w:rsidR="00277CCE" w:rsidRPr="00D3524F">
        <w:rPr>
          <w:b/>
          <w:bCs/>
          <w:sz w:val="18"/>
          <w:szCs w:val="20"/>
        </w:rPr>
        <w:t>Mailing Address</w:t>
      </w:r>
      <w:r w:rsidRPr="00D3524F">
        <w:rPr>
          <w:b/>
          <w:bCs/>
          <w:sz w:val="18"/>
          <w:szCs w:val="20"/>
        </w:rPr>
        <w:t xml:space="preserve">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10B14DD5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Home Phone: </w:t>
      </w:r>
      <w:r w:rsidRPr="00D3524F">
        <w:rPr>
          <w:b/>
          <w:bCs/>
          <w:color w:val="FF0000"/>
          <w:sz w:val="18"/>
          <w:szCs w:val="20"/>
        </w:rPr>
        <w:t>Write Here</w:t>
      </w:r>
      <w:r w:rsidRPr="00D3524F">
        <w:rPr>
          <w:b/>
          <w:bCs/>
          <w:sz w:val="18"/>
          <w:szCs w:val="20"/>
        </w:rPr>
        <w:t xml:space="preserve"> </w:t>
      </w:r>
    </w:p>
    <w:p w14:paraId="7D03A5F0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Office Phone: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1001E5EC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Fax Number: </w:t>
      </w:r>
      <w:r w:rsidRPr="00D3524F">
        <w:rPr>
          <w:b/>
          <w:bCs/>
          <w:color w:val="FF0000"/>
          <w:sz w:val="18"/>
          <w:szCs w:val="20"/>
        </w:rPr>
        <w:t>Write Here</w:t>
      </w:r>
      <w:r w:rsidRPr="00D3524F">
        <w:rPr>
          <w:b/>
          <w:bCs/>
          <w:sz w:val="18"/>
          <w:szCs w:val="20"/>
        </w:rPr>
        <w:t xml:space="preserve"> </w:t>
      </w:r>
    </w:p>
    <w:p w14:paraId="33DE3A6B" w14:textId="57DDB335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Passport Number: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6F73F0BD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Date of Birth: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4DE762A5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Gender: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40C021A4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Date of </w:t>
      </w:r>
      <w:r w:rsidR="00277CCE" w:rsidRPr="00D3524F">
        <w:rPr>
          <w:b/>
          <w:bCs/>
          <w:sz w:val="18"/>
          <w:szCs w:val="20"/>
        </w:rPr>
        <w:t xml:space="preserve">Issuance </w:t>
      </w:r>
      <w:r w:rsidR="00277CCE">
        <w:rPr>
          <w:b/>
          <w:bCs/>
          <w:sz w:val="18"/>
          <w:szCs w:val="20"/>
        </w:rPr>
        <w:t>o</w:t>
      </w:r>
      <w:r w:rsidR="00277CCE" w:rsidRPr="00D3524F">
        <w:rPr>
          <w:b/>
          <w:bCs/>
          <w:sz w:val="18"/>
          <w:szCs w:val="20"/>
        </w:rPr>
        <w:t>f Passport</w:t>
      </w:r>
      <w:r w:rsidRPr="00D3524F">
        <w:rPr>
          <w:b/>
          <w:bCs/>
          <w:sz w:val="18"/>
          <w:szCs w:val="20"/>
        </w:rPr>
        <w:t xml:space="preserve">: </w:t>
      </w:r>
      <w:r w:rsidRPr="00D3524F">
        <w:rPr>
          <w:b/>
          <w:bCs/>
          <w:color w:val="FF0000"/>
          <w:sz w:val="18"/>
          <w:szCs w:val="20"/>
        </w:rPr>
        <w:t>Write Here</w:t>
      </w:r>
      <w:r w:rsidRPr="00D3524F">
        <w:rPr>
          <w:b/>
          <w:bCs/>
          <w:sz w:val="18"/>
          <w:szCs w:val="20"/>
        </w:rPr>
        <w:t xml:space="preserve"> </w:t>
      </w:r>
    </w:p>
    <w:p w14:paraId="25D77848" w14:textId="65307C39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Expiration date: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562E249E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Country of Issuance: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433F9FA9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lastRenderedPageBreak/>
        <w:t xml:space="preserve">Nationality: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7ADCDD33" w14:textId="624AFA41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University </w:t>
      </w:r>
      <w:r w:rsidR="00277CCE" w:rsidRPr="00D3524F">
        <w:rPr>
          <w:b/>
          <w:bCs/>
          <w:sz w:val="18"/>
          <w:szCs w:val="20"/>
        </w:rPr>
        <w:t>Name</w:t>
      </w:r>
      <w:r w:rsidRPr="00D3524F">
        <w:rPr>
          <w:b/>
          <w:bCs/>
          <w:sz w:val="18"/>
          <w:szCs w:val="20"/>
        </w:rPr>
        <w:t xml:space="preserve">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061EE052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Your </w:t>
      </w:r>
      <w:r w:rsidR="00277CCE" w:rsidRPr="00D3524F">
        <w:rPr>
          <w:b/>
          <w:bCs/>
          <w:sz w:val="18"/>
          <w:szCs w:val="20"/>
        </w:rPr>
        <w:t>Job Title</w:t>
      </w:r>
      <w:r w:rsidRPr="00D3524F">
        <w:rPr>
          <w:b/>
          <w:bCs/>
          <w:sz w:val="18"/>
          <w:szCs w:val="20"/>
        </w:rPr>
        <w:t xml:space="preserve">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699067C1" w14:textId="6D0181F6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Expected Date of Entry into </w:t>
      </w:r>
      <w:r w:rsidR="003132F8">
        <w:rPr>
          <w:b/>
          <w:bCs/>
          <w:sz w:val="18"/>
          <w:szCs w:val="20"/>
        </w:rPr>
        <w:t>Australia</w:t>
      </w:r>
      <w:r w:rsidRPr="00D3524F">
        <w:rPr>
          <w:b/>
          <w:bCs/>
          <w:sz w:val="18"/>
          <w:szCs w:val="20"/>
        </w:rPr>
        <w:t xml:space="preserve">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63E93944" w14:textId="521ABFFF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Expected Departure Date from </w:t>
      </w:r>
      <w:r w:rsidR="003132F8">
        <w:rPr>
          <w:b/>
          <w:bCs/>
          <w:sz w:val="18"/>
          <w:szCs w:val="20"/>
        </w:rPr>
        <w:t>Australia</w:t>
      </w:r>
      <w:r w:rsidRPr="00D3524F">
        <w:rPr>
          <w:b/>
          <w:bCs/>
          <w:sz w:val="18"/>
          <w:szCs w:val="20"/>
        </w:rPr>
        <w:t xml:space="preserve">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0546E3F6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Full Name of Hotel During Conference: </w:t>
      </w:r>
    </w:p>
    <w:p w14:paraId="0BA40A52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color w:val="FF0000"/>
          <w:sz w:val="18"/>
          <w:szCs w:val="20"/>
        </w:rPr>
        <w:t>Write Here</w:t>
      </w:r>
    </w:p>
    <w:p w14:paraId="2F2C96E0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  <w:r w:rsidRPr="00D3524F">
        <w:rPr>
          <w:b/>
          <w:bCs/>
          <w:sz w:val="18"/>
          <w:szCs w:val="20"/>
        </w:rPr>
        <w:t xml:space="preserve">Address of Hotel During Conference: </w:t>
      </w:r>
      <w:r w:rsidRPr="00D3524F">
        <w:rPr>
          <w:b/>
          <w:bCs/>
          <w:color w:val="FF0000"/>
          <w:sz w:val="18"/>
          <w:szCs w:val="20"/>
        </w:rPr>
        <w:t>Write Here</w:t>
      </w:r>
    </w:p>
    <w:p w14:paraId="5CA4D3DC" w14:textId="77777777" w:rsidR="00277CCE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 w:val="18"/>
        </w:rPr>
      </w:pPr>
      <w:r w:rsidRPr="00D3524F">
        <w:rPr>
          <w:b/>
          <w:bCs/>
          <w:sz w:val="18"/>
          <w:szCs w:val="20"/>
        </w:rPr>
        <w:t>Phone Number of Hotel During Conference:</w:t>
      </w:r>
      <w:r w:rsidRPr="00D3524F">
        <w:rPr>
          <w:sz w:val="18"/>
        </w:rPr>
        <w:t xml:space="preserve"> </w:t>
      </w:r>
    </w:p>
    <w:p w14:paraId="22226138" w14:textId="689C5ABA" w:rsidR="00D67DAE" w:rsidRPr="00D3524F" w:rsidRDefault="00D67DAE" w:rsidP="003132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  <w:sectPr w:rsidR="00D67DAE" w:rsidRPr="00D3524F" w:rsidSect="003132F8">
          <w:type w:val="continuous"/>
          <w:pgSz w:w="11901" w:h="16840" w:code="1"/>
          <w:pgMar w:top="1440" w:right="1440" w:bottom="1440" w:left="1440" w:header="720" w:footer="720" w:gutter="0"/>
          <w:cols w:num="2" w:space="720"/>
          <w:titlePg/>
          <w:docGrid w:linePitch="360"/>
          <w:printerSettings r:id="rId14"/>
        </w:sectPr>
      </w:pPr>
      <w:r w:rsidRPr="00D3524F">
        <w:rPr>
          <w:b/>
          <w:bCs/>
          <w:color w:val="FF0000"/>
          <w:sz w:val="18"/>
          <w:szCs w:val="20"/>
        </w:rPr>
        <w:t>Write Here</w:t>
      </w:r>
    </w:p>
    <w:p w14:paraId="1BF877E3" w14:textId="77777777" w:rsidR="00D67DAE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</w:p>
    <w:p w14:paraId="1FFC362B" w14:textId="77777777" w:rsidR="003132F8" w:rsidRDefault="003132F8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</w:p>
    <w:p w14:paraId="79432419" w14:textId="77777777" w:rsidR="003132F8" w:rsidRDefault="003132F8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</w:p>
    <w:p w14:paraId="1FCCD9F5" w14:textId="77777777" w:rsidR="003132F8" w:rsidRPr="00D3524F" w:rsidRDefault="003132F8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18"/>
          <w:szCs w:val="20"/>
        </w:rPr>
      </w:pPr>
    </w:p>
    <w:p w14:paraId="261C1170" w14:textId="77777777" w:rsidR="00D67DAE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sz w:val="18"/>
          <w:szCs w:val="20"/>
        </w:rPr>
      </w:pPr>
    </w:p>
    <w:p w14:paraId="1DD5C497" w14:textId="6F6BF7FD" w:rsidR="00D67DAE" w:rsidRPr="003132F8" w:rsidRDefault="00505119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lang w:eastAsia="ja-JP"/>
        </w:rPr>
      </w:pPr>
      <w:r w:rsidRPr="00505119">
        <w:rPr>
          <w:b/>
          <w:bCs/>
        </w:rPr>
        <w:t xml:space="preserve">LETTER OF INVITATION TO </w:t>
      </w:r>
      <w:r w:rsidRPr="00505119">
        <w:rPr>
          <w:rFonts w:hint="eastAsia"/>
          <w:b/>
          <w:bCs/>
          <w:lang w:eastAsia="ja-JP"/>
        </w:rPr>
        <w:t>ATTEND</w:t>
      </w:r>
      <w:r w:rsidRPr="003132F8">
        <w:rPr>
          <w:b/>
          <w:bCs/>
        </w:rPr>
        <w:t xml:space="preserve"> </w:t>
      </w:r>
      <w:r w:rsidR="00D67DAE" w:rsidRPr="003132F8">
        <w:rPr>
          <w:b/>
          <w:bCs/>
        </w:rPr>
        <w:t xml:space="preserve">AT </w:t>
      </w:r>
      <w:r w:rsidR="003132F8" w:rsidRPr="003132F8">
        <w:rPr>
          <w:b/>
          <w:bCs/>
        </w:rPr>
        <w:t>IFPA</w:t>
      </w:r>
      <w:r w:rsidR="00D67DAE" w:rsidRPr="003132F8">
        <w:rPr>
          <w:b/>
          <w:bCs/>
        </w:rPr>
        <w:t xml:space="preserve"> 201</w:t>
      </w:r>
      <w:r w:rsidR="00D92DF8" w:rsidRPr="003132F8">
        <w:rPr>
          <w:b/>
          <w:bCs/>
          <w:lang w:eastAsia="ja-JP"/>
        </w:rPr>
        <w:t>5</w:t>
      </w:r>
    </w:p>
    <w:p w14:paraId="2CE39299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18"/>
        </w:rPr>
      </w:pPr>
    </w:p>
    <w:p w14:paraId="743B03A1" w14:textId="0A6EF8B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2"/>
        </w:rPr>
      </w:pPr>
      <w:r w:rsidRPr="003132F8">
        <w:rPr>
          <w:sz w:val="22"/>
          <w:szCs w:val="22"/>
        </w:rPr>
        <w:t xml:space="preserve">On behalf of the International </w:t>
      </w:r>
      <w:r w:rsidR="003132F8" w:rsidRPr="003132F8">
        <w:rPr>
          <w:sz w:val="22"/>
          <w:szCs w:val="22"/>
        </w:rPr>
        <w:t>Federation of Placenta Associations</w:t>
      </w:r>
      <w:r w:rsidR="003132F8">
        <w:rPr>
          <w:sz w:val="22"/>
          <w:szCs w:val="22"/>
        </w:rPr>
        <w:t xml:space="preserve">, and the Local Organizing Committee of IFPA 2015, </w:t>
      </w:r>
      <w:r w:rsidRPr="003132F8">
        <w:rPr>
          <w:sz w:val="22"/>
          <w:szCs w:val="22"/>
        </w:rPr>
        <w:t>it gives me great pleasure to extend</w:t>
      </w:r>
      <w:r w:rsidR="003132F8">
        <w:rPr>
          <w:rFonts w:ascii="Helvetica" w:hAnsi="Helvetica" w:cs="Helvetica"/>
          <w:sz w:val="22"/>
          <w:szCs w:val="22"/>
        </w:rPr>
        <w:t xml:space="preserve"> </w:t>
      </w:r>
      <w:r w:rsidRPr="003132F8">
        <w:rPr>
          <w:sz w:val="22"/>
          <w:szCs w:val="22"/>
        </w:rPr>
        <w:t>the warmest welcome to:</w:t>
      </w:r>
    </w:p>
    <w:p w14:paraId="1707390B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b/>
          <w:sz w:val="22"/>
          <w:szCs w:val="22"/>
        </w:rPr>
      </w:pPr>
    </w:p>
    <w:p w14:paraId="0B2410B9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color w:val="FF0000"/>
          <w:sz w:val="22"/>
          <w:szCs w:val="22"/>
        </w:rPr>
      </w:pPr>
      <w:r w:rsidRPr="003132F8">
        <w:rPr>
          <w:b/>
          <w:bCs/>
          <w:color w:val="FF0000"/>
          <w:sz w:val="22"/>
          <w:szCs w:val="22"/>
        </w:rPr>
        <w:t>Full Name</w:t>
      </w:r>
    </w:p>
    <w:p w14:paraId="01A245C1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2"/>
        </w:rPr>
      </w:pPr>
    </w:p>
    <w:p w14:paraId="495AA799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2"/>
        </w:rPr>
      </w:pPr>
      <w:r w:rsidRPr="003132F8">
        <w:rPr>
          <w:b/>
          <w:bCs/>
          <w:sz w:val="22"/>
          <w:szCs w:val="22"/>
        </w:rPr>
        <w:t>OF</w:t>
      </w:r>
    </w:p>
    <w:p w14:paraId="35DC720C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2"/>
        </w:rPr>
      </w:pPr>
    </w:p>
    <w:p w14:paraId="65101704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color w:val="FF0000"/>
          <w:sz w:val="22"/>
          <w:szCs w:val="22"/>
        </w:rPr>
      </w:pPr>
      <w:r w:rsidRPr="003132F8">
        <w:rPr>
          <w:b/>
          <w:bCs/>
          <w:color w:val="FF0000"/>
          <w:sz w:val="22"/>
          <w:szCs w:val="22"/>
        </w:rPr>
        <w:t>University Name</w:t>
      </w:r>
    </w:p>
    <w:p w14:paraId="354FDA6E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color w:val="FF0000"/>
          <w:sz w:val="22"/>
          <w:szCs w:val="22"/>
        </w:rPr>
      </w:pPr>
    </w:p>
    <w:p w14:paraId="537B8FF7" w14:textId="06496BD9" w:rsidR="00D67DAE" w:rsidRPr="003132F8" w:rsidRDefault="000F34BA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color w:val="FF0000"/>
          <w:sz w:val="22"/>
          <w:szCs w:val="22"/>
        </w:rPr>
      </w:pPr>
      <w:r>
        <w:rPr>
          <w:b/>
          <w:bCs/>
          <w:color w:val="FF0000"/>
          <w:sz w:val="22"/>
          <w:szCs w:val="22"/>
        </w:rPr>
        <w:t xml:space="preserve">(Presentation /Abstract </w:t>
      </w:r>
      <w:r w:rsidR="00D67DAE" w:rsidRPr="003132F8">
        <w:rPr>
          <w:b/>
          <w:bCs/>
          <w:color w:val="FF0000"/>
          <w:sz w:val="22"/>
          <w:szCs w:val="22"/>
        </w:rPr>
        <w:t>Submission Number)</w:t>
      </w:r>
    </w:p>
    <w:p w14:paraId="464EE70C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  <w:bookmarkStart w:id="0" w:name="_GoBack"/>
      <w:bookmarkEnd w:id="0"/>
    </w:p>
    <w:p w14:paraId="666D5B48" w14:textId="0A915966" w:rsidR="00D67DAE" w:rsidRPr="00505119" w:rsidRDefault="00505119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2"/>
        </w:rPr>
      </w:pPr>
      <w:r w:rsidRPr="00505119">
        <w:rPr>
          <w:sz w:val="22"/>
          <w:szCs w:val="22"/>
        </w:rPr>
        <w:t>Who, having paid the registration fee, is therefore</w:t>
      </w:r>
      <w:r w:rsidRPr="00505119">
        <w:rPr>
          <w:rFonts w:hint="eastAsia"/>
          <w:sz w:val="22"/>
          <w:szCs w:val="22"/>
          <w:lang w:eastAsia="ja-JP"/>
        </w:rPr>
        <w:t xml:space="preserve"> </w:t>
      </w:r>
      <w:r w:rsidRPr="00505119">
        <w:rPr>
          <w:sz w:val="22"/>
          <w:szCs w:val="22"/>
        </w:rPr>
        <w:t xml:space="preserve">cordially invited to </w:t>
      </w:r>
      <w:r w:rsidRPr="00505119">
        <w:rPr>
          <w:rFonts w:hint="eastAsia"/>
          <w:sz w:val="22"/>
          <w:szCs w:val="22"/>
          <w:lang w:eastAsia="ja-JP"/>
        </w:rPr>
        <w:t>attend as an audience member</w:t>
      </w:r>
      <w:r w:rsidRPr="00505119">
        <w:rPr>
          <w:sz w:val="22"/>
          <w:szCs w:val="22"/>
        </w:rPr>
        <w:t xml:space="preserve"> </w:t>
      </w:r>
      <w:r w:rsidR="00D67DAE" w:rsidRPr="00505119">
        <w:rPr>
          <w:sz w:val="22"/>
          <w:szCs w:val="22"/>
        </w:rPr>
        <w:t xml:space="preserve">at the </w:t>
      </w:r>
      <w:r w:rsidR="003132F8" w:rsidRPr="00505119">
        <w:rPr>
          <w:sz w:val="22"/>
          <w:szCs w:val="22"/>
        </w:rPr>
        <w:t>International Federation of Placenta Associations</w:t>
      </w:r>
      <w:r w:rsidR="00C92400" w:rsidRPr="00505119">
        <w:rPr>
          <w:sz w:val="22"/>
          <w:szCs w:val="22"/>
        </w:rPr>
        <w:t xml:space="preserve"> (</w:t>
      </w:r>
      <w:r w:rsidR="003132F8" w:rsidRPr="00505119">
        <w:rPr>
          <w:sz w:val="22"/>
          <w:szCs w:val="22"/>
        </w:rPr>
        <w:t xml:space="preserve">IFPA </w:t>
      </w:r>
      <w:r w:rsidR="00C92400" w:rsidRPr="00505119">
        <w:rPr>
          <w:sz w:val="22"/>
          <w:szCs w:val="22"/>
        </w:rPr>
        <w:t>201</w:t>
      </w:r>
      <w:r w:rsidR="00D92DF8" w:rsidRPr="00505119">
        <w:rPr>
          <w:sz w:val="22"/>
          <w:szCs w:val="22"/>
          <w:lang w:eastAsia="ja-JP"/>
        </w:rPr>
        <w:t>5</w:t>
      </w:r>
      <w:r w:rsidR="00D67DAE" w:rsidRPr="00505119">
        <w:rPr>
          <w:sz w:val="22"/>
          <w:szCs w:val="22"/>
        </w:rPr>
        <w:t>)</w:t>
      </w:r>
      <w:proofErr w:type="gramStart"/>
      <w:r w:rsidR="00D67DAE" w:rsidRPr="00505119">
        <w:rPr>
          <w:sz w:val="22"/>
          <w:szCs w:val="22"/>
        </w:rPr>
        <w:t>.</w:t>
      </w:r>
      <w:proofErr w:type="gramEnd"/>
    </w:p>
    <w:p w14:paraId="0C53B698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4C9F1F86" w14:textId="77777777" w:rsidR="000F34BA" w:rsidRDefault="00192163" w:rsidP="00D92D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sz w:val="22"/>
          <w:szCs w:val="22"/>
        </w:rPr>
      </w:pPr>
      <w:r w:rsidRPr="003132F8">
        <w:rPr>
          <w:sz w:val="22"/>
          <w:szCs w:val="22"/>
        </w:rPr>
        <w:t xml:space="preserve">The conference is to be held at the </w:t>
      </w:r>
      <w:r w:rsidR="003132F8" w:rsidRPr="003132F8">
        <w:rPr>
          <w:sz w:val="22"/>
          <w:szCs w:val="22"/>
        </w:rPr>
        <w:t>Brisbane Convention and Entertainment Centre</w:t>
      </w:r>
      <w:r w:rsidRPr="003132F8">
        <w:rPr>
          <w:sz w:val="22"/>
          <w:szCs w:val="22"/>
        </w:rPr>
        <w:t xml:space="preserve">, </w:t>
      </w:r>
      <w:r w:rsidR="003132F8" w:rsidRPr="003132F8">
        <w:rPr>
          <w:sz w:val="22"/>
          <w:szCs w:val="22"/>
        </w:rPr>
        <w:t>Brisbane</w:t>
      </w:r>
      <w:r w:rsidRPr="003132F8">
        <w:rPr>
          <w:sz w:val="22"/>
          <w:szCs w:val="22"/>
        </w:rPr>
        <w:t xml:space="preserve">, </w:t>
      </w:r>
    </w:p>
    <w:p w14:paraId="0290AC1B" w14:textId="0F894108" w:rsidR="00D92DF8" w:rsidRPr="003132F8" w:rsidRDefault="00D92DF8" w:rsidP="00D92DF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Helvetica" w:hAnsi="Helvetica" w:cs="Helvetica"/>
          <w:sz w:val="22"/>
          <w:szCs w:val="22"/>
        </w:rPr>
      </w:pPr>
      <w:proofErr w:type="gramStart"/>
      <w:r w:rsidRPr="003132F8">
        <w:rPr>
          <w:sz w:val="22"/>
          <w:szCs w:val="22"/>
        </w:rPr>
        <w:t>from</w:t>
      </w:r>
      <w:proofErr w:type="gramEnd"/>
      <w:r w:rsidRPr="003132F8">
        <w:rPr>
          <w:sz w:val="22"/>
          <w:szCs w:val="22"/>
        </w:rPr>
        <w:t xml:space="preserve"> </w:t>
      </w:r>
      <w:r w:rsidR="003132F8" w:rsidRPr="003132F8">
        <w:rPr>
          <w:sz w:val="22"/>
          <w:szCs w:val="22"/>
          <w:lang w:eastAsia="ja-JP"/>
        </w:rPr>
        <w:t>September</w:t>
      </w:r>
      <w:r w:rsidRPr="003132F8">
        <w:rPr>
          <w:rFonts w:hint="eastAsia"/>
          <w:sz w:val="22"/>
          <w:szCs w:val="22"/>
          <w:lang w:eastAsia="ja-JP"/>
        </w:rPr>
        <w:t xml:space="preserve"> </w:t>
      </w:r>
      <w:r w:rsidR="003132F8" w:rsidRPr="003132F8">
        <w:rPr>
          <w:sz w:val="22"/>
          <w:szCs w:val="22"/>
          <w:lang w:eastAsia="ja-JP"/>
        </w:rPr>
        <w:t>8</w:t>
      </w:r>
      <w:r w:rsidRPr="003132F8">
        <w:rPr>
          <w:rFonts w:hint="eastAsia"/>
          <w:sz w:val="22"/>
          <w:szCs w:val="22"/>
          <w:lang w:eastAsia="ja-JP"/>
        </w:rPr>
        <w:t>-</w:t>
      </w:r>
      <w:r w:rsidR="003132F8" w:rsidRPr="003132F8">
        <w:rPr>
          <w:sz w:val="22"/>
          <w:szCs w:val="22"/>
          <w:lang w:eastAsia="ja-JP"/>
        </w:rPr>
        <w:t>11</w:t>
      </w:r>
      <w:r w:rsidRPr="003132F8">
        <w:rPr>
          <w:sz w:val="22"/>
          <w:szCs w:val="22"/>
        </w:rPr>
        <w:t>, 201</w:t>
      </w:r>
      <w:r w:rsidRPr="003132F8">
        <w:rPr>
          <w:rFonts w:hint="eastAsia"/>
          <w:sz w:val="22"/>
          <w:szCs w:val="22"/>
          <w:lang w:eastAsia="ja-JP"/>
        </w:rPr>
        <w:t>5</w:t>
      </w:r>
      <w:r w:rsidRPr="003132F8">
        <w:rPr>
          <w:sz w:val="22"/>
          <w:szCs w:val="22"/>
        </w:rPr>
        <w:t>.</w:t>
      </w:r>
    </w:p>
    <w:p w14:paraId="032734D8" w14:textId="77777777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22"/>
          <w:szCs w:val="22"/>
        </w:rPr>
      </w:pPr>
    </w:p>
    <w:p w14:paraId="1222FC52" w14:textId="6E31D329" w:rsidR="00D67DAE" w:rsidRPr="003132F8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sz w:val="22"/>
          <w:szCs w:val="22"/>
        </w:rPr>
      </w:pPr>
      <w:r w:rsidRPr="003132F8">
        <w:rPr>
          <w:sz w:val="22"/>
          <w:szCs w:val="22"/>
        </w:rPr>
        <w:t>www.</w:t>
      </w:r>
      <w:r w:rsidR="003132F8" w:rsidRPr="003132F8">
        <w:rPr>
          <w:sz w:val="22"/>
          <w:szCs w:val="22"/>
        </w:rPr>
        <w:t>ifpa2015.</w:t>
      </w:r>
      <w:r w:rsidRPr="003132F8">
        <w:rPr>
          <w:sz w:val="22"/>
          <w:szCs w:val="22"/>
        </w:rPr>
        <w:t>org</w:t>
      </w:r>
    </w:p>
    <w:p w14:paraId="63368297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" w:hAnsi="Helvetica" w:cs="Helvetica"/>
          <w:sz w:val="18"/>
        </w:rPr>
      </w:pPr>
    </w:p>
    <w:p w14:paraId="3F1067E1" w14:textId="77777777" w:rsidR="003132F8" w:rsidRDefault="003132F8" w:rsidP="003132F8">
      <w:pPr>
        <w:widowControl w:val="0"/>
        <w:autoSpaceDE w:val="0"/>
        <w:autoSpaceDN w:val="0"/>
        <w:adjustRightInd w:val="0"/>
        <w:rPr>
          <w:sz w:val="22"/>
          <w:szCs w:val="22"/>
          <w:lang w:eastAsia="ja-JP"/>
        </w:rPr>
      </w:pPr>
    </w:p>
    <w:p w14:paraId="736E086A" w14:textId="77777777" w:rsidR="003132F8" w:rsidRDefault="003132F8" w:rsidP="003132F8">
      <w:pPr>
        <w:widowControl w:val="0"/>
        <w:autoSpaceDE w:val="0"/>
        <w:autoSpaceDN w:val="0"/>
        <w:adjustRightInd w:val="0"/>
        <w:rPr>
          <w:sz w:val="22"/>
          <w:szCs w:val="22"/>
          <w:lang w:eastAsia="ja-JP"/>
        </w:rPr>
      </w:pPr>
    </w:p>
    <w:p w14:paraId="5E483089" w14:textId="38E1F0C0" w:rsidR="003132F8" w:rsidRDefault="000F34BA" w:rsidP="003132F8">
      <w:pPr>
        <w:widowControl w:val="0"/>
        <w:autoSpaceDE w:val="0"/>
        <w:autoSpaceDN w:val="0"/>
        <w:adjustRightInd w:val="0"/>
        <w:rPr>
          <w:sz w:val="22"/>
          <w:szCs w:val="22"/>
          <w:lang w:eastAsia="ja-JP"/>
        </w:rPr>
      </w:pPr>
      <w:r>
        <w:rPr>
          <w:noProof/>
          <w:sz w:val="22"/>
          <w:szCs w:val="22"/>
        </w:rPr>
        <w:drawing>
          <wp:inline distT="0" distB="0" distL="0" distR="0" wp14:anchorId="4EDDCE51" wp14:editId="65FF9663">
            <wp:extent cx="2057400" cy="46114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g's signature blue.g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46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A336" w14:textId="1F41EC3B" w:rsidR="003132F8" w:rsidRPr="003132F8" w:rsidRDefault="003132F8" w:rsidP="003132F8">
      <w:pPr>
        <w:widowControl w:val="0"/>
        <w:autoSpaceDE w:val="0"/>
        <w:autoSpaceDN w:val="0"/>
        <w:adjustRightInd w:val="0"/>
        <w:rPr>
          <w:sz w:val="22"/>
          <w:szCs w:val="22"/>
          <w:lang w:eastAsia="ja-JP"/>
        </w:rPr>
      </w:pPr>
      <w:r w:rsidRPr="003132F8">
        <w:rPr>
          <w:sz w:val="22"/>
          <w:szCs w:val="22"/>
          <w:lang w:eastAsia="ja-JP"/>
        </w:rPr>
        <w:t>Professor Greg</w:t>
      </w:r>
      <w:r>
        <w:rPr>
          <w:sz w:val="22"/>
          <w:szCs w:val="22"/>
          <w:lang w:eastAsia="ja-JP"/>
        </w:rPr>
        <w:t>ory</w:t>
      </w:r>
      <w:r w:rsidRPr="003132F8">
        <w:rPr>
          <w:sz w:val="22"/>
          <w:szCs w:val="22"/>
          <w:lang w:eastAsia="ja-JP"/>
        </w:rPr>
        <w:t xml:space="preserve"> Rice PhD MHA </w:t>
      </w:r>
    </w:p>
    <w:p w14:paraId="0787FC8D" w14:textId="1711DFDC" w:rsidR="003132F8" w:rsidRPr="003132F8" w:rsidRDefault="003132F8" w:rsidP="003132F8">
      <w:pPr>
        <w:widowControl w:val="0"/>
        <w:autoSpaceDE w:val="0"/>
        <w:autoSpaceDN w:val="0"/>
        <w:adjustRightInd w:val="0"/>
        <w:rPr>
          <w:sz w:val="22"/>
          <w:szCs w:val="22"/>
          <w:lang w:eastAsia="ja-JP"/>
        </w:rPr>
      </w:pPr>
      <w:r w:rsidRPr="003132F8">
        <w:rPr>
          <w:sz w:val="22"/>
          <w:szCs w:val="22"/>
          <w:lang w:eastAsia="ja-JP"/>
        </w:rPr>
        <w:t>Chairman, IFPA 2015</w:t>
      </w:r>
    </w:p>
    <w:p w14:paraId="06F06DF7" w14:textId="77777777" w:rsidR="003132F8" w:rsidRPr="003132F8" w:rsidRDefault="003132F8" w:rsidP="003132F8">
      <w:pPr>
        <w:widowControl w:val="0"/>
        <w:autoSpaceDE w:val="0"/>
        <w:autoSpaceDN w:val="0"/>
        <w:adjustRightInd w:val="0"/>
        <w:rPr>
          <w:sz w:val="22"/>
          <w:szCs w:val="22"/>
          <w:lang w:eastAsia="ja-JP"/>
        </w:rPr>
      </w:pPr>
    </w:p>
    <w:p w14:paraId="2235C511" w14:textId="5C67D7F5" w:rsidR="003132F8" w:rsidRPr="003132F8" w:rsidRDefault="000F34BA" w:rsidP="003132F8">
      <w:pPr>
        <w:widowControl w:val="0"/>
        <w:autoSpaceDE w:val="0"/>
        <w:autoSpaceDN w:val="0"/>
        <w:adjustRightInd w:val="0"/>
        <w:rPr>
          <w:color w:val="6C6C6C"/>
          <w:sz w:val="16"/>
          <w:szCs w:val="16"/>
          <w:lang w:eastAsia="ja-JP"/>
        </w:rPr>
      </w:pPr>
      <w:r>
        <w:rPr>
          <w:color w:val="6C6C6C"/>
          <w:sz w:val="16"/>
          <w:szCs w:val="16"/>
          <w:lang w:eastAsia="ja-JP"/>
        </w:rPr>
        <w:t>University of Queensland Centre for Clinical Research</w:t>
      </w:r>
    </w:p>
    <w:p w14:paraId="03D5E87C" w14:textId="77777777" w:rsidR="003132F8" w:rsidRPr="003132F8" w:rsidRDefault="003132F8" w:rsidP="003132F8">
      <w:pPr>
        <w:widowControl w:val="0"/>
        <w:autoSpaceDE w:val="0"/>
        <w:autoSpaceDN w:val="0"/>
        <w:adjustRightInd w:val="0"/>
        <w:rPr>
          <w:sz w:val="16"/>
          <w:szCs w:val="16"/>
          <w:lang w:eastAsia="ja-JP"/>
        </w:rPr>
      </w:pPr>
      <w:r w:rsidRPr="003132F8">
        <w:rPr>
          <w:color w:val="6C6C6C"/>
          <w:sz w:val="16"/>
          <w:szCs w:val="16"/>
          <w:lang w:eastAsia="ja-JP"/>
        </w:rPr>
        <w:t xml:space="preserve">Building 71/918  | Royal Brisbane Hospital Campus| </w:t>
      </w:r>
      <w:proofErr w:type="spellStart"/>
      <w:r w:rsidRPr="003132F8">
        <w:rPr>
          <w:color w:val="6C6C6C"/>
          <w:sz w:val="16"/>
          <w:szCs w:val="16"/>
          <w:lang w:eastAsia="ja-JP"/>
        </w:rPr>
        <w:t>Herston</w:t>
      </w:r>
      <w:proofErr w:type="spellEnd"/>
      <w:r w:rsidRPr="003132F8">
        <w:rPr>
          <w:color w:val="6C6C6C"/>
          <w:sz w:val="16"/>
          <w:szCs w:val="16"/>
          <w:lang w:eastAsia="ja-JP"/>
        </w:rPr>
        <w:t xml:space="preserve"> QLD 4029</w:t>
      </w:r>
    </w:p>
    <w:p w14:paraId="40447F37" w14:textId="77777777" w:rsidR="003132F8" w:rsidRPr="003132F8" w:rsidRDefault="003132F8" w:rsidP="003132F8">
      <w:pPr>
        <w:widowControl w:val="0"/>
        <w:autoSpaceDE w:val="0"/>
        <w:autoSpaceDN w:val="0"/>
        <w:adjustRightInd w:val="0"/>
        <w:rPr>
          <w:sz w:val="16"/>
          <w:szCs w:val="16"/>
          <w:lang w:eastAsia="ja-JP"/>
        </w:rPr>
      </w:pPr>
      <w:r w:rsidRPr="003132F8">
        <w:rPr>
          <w:color w:val="6C6C6C"/>
          <w:sz w:val="16"/>
          <w:szCs w:val="16"/>
          <w:lang w:eastAsia="ja-JP"/>
        </w:rPr>
        <w:t>Faculty of Medicine and Biomedical Sciences  | University of Queensland</w:t>
      </w:r>
    </w:p>
    <w:p w14:paraId="2DAE1185" w14:textId="1ED1343A" w:rsidR="00D67DAE" w:rsidRPr="003132F8" w:rsidRDefault="003132F8" w:rsidP="003132F8">
      <w:pPr>
        <w:pStyle w:val="Signature"/>
        <w:rPr>
          <w:color w:val="FF0000"/>
          <w:sz w:val="16"/>
          <w:szCs w:val="16"/>
        </w:rPr>
      </w:pPr>
      <w:r w:rsidRPr="003132F8">
        <w:rPr>
          <w:color w:val="6C6C6C"/>
          <w:sz w:val="16"/>
          <w:szCs w:val="16"/>
          <w:lang w:eastAsia="ja-JP"/>
        </w:rPr>
        <w:t xml:space="preserve">Phone: +61 7 33466075 +61 7 3102 4604 | Fax: +61 7 3346 5509  | Email: </w:t>
      </w:r>
      <w:proofErr w:type="gramStart"/>
      <w:r w:rsidRPr="003132F8">
        <w:rPr>
          <w:color w:val="6C6C6C"/>
          <w:sz w:val="16"/>
          <w:szCs w:val="16"/>
          <w:lang w:eastAsia="ja-JP"/>
        </w:rPr>
        <w:t>g.rice@uq.edu.au  Web</w:t>
      </w:r>
      <w:proofErr w:type="gramEnd"/>
      <w:r w:rsidRPr="003132F8">
        <w:rPr>
          <w:color w:val="6C6C6C"/>
          <w:sz w:val="16"/>
          <w:szCs w:val="16"/>
          <w:lang w:eastAsia="ja-JP"/>
        </w:rPr>
        <w:t>: </w:t>
      </w:r>
      <w:hyperlink r:id="rId16" w:history="1">
        <w:r w:rsidRPr="003132F8">
          <w:rPr>
            <w:color w:val="0000E9"/>
            <w:sz w:val="16"/>
            <w:szCs w:val="16"/>
            <w:u w:val="single" w:color="0000E9"/>
            <w:lang w:eastAsia="ja-JP"/>
          </w:rPr>
          <w:t>www.uqccr.uq.edu.au</w:t>
        </w:r>
      </w:hyperlink>
    </w:p>
    <w:p w14:paraId="09E2F875" w14:textId="77777777" w:rsidR="00D67DAE" w:rsidRPr="003132F8" w:rsidRDefault="00D67DAE" w:rsidP="003132F8">
      <w:pPr>
        <w:pStyle w:val="Signature"/>
        <w:rPr>
          <w:rFonts w:ascii="Plantagenet Cherokee" w:hAnsi="Plantagenet Cherokee"/>
          <w:color w:val="FF0000"/>
          <w:sz w:val="16"/>
          <w:szCs w:val="16"/>
        </w:rPr>
      </w:pPr>
    </w:p>
    <w:p w14:paraId="63624B83" w14:textId="77777777" w:rsidR="00D67DAE" w:rsidRPr="003132F8" w:rsidRDefault="00D67DAE" w:rsidP="003132F8">
      <w:pPr>
        <w:pStyle w:val="Signature"/>
        <w:rPr>
          <w:rFonts w:ascii="Plantagenet Cherokee" w:hAnsi="Plantagenet Cherokee"/>
          <w:color w:val="FF0000"/>
          <w:sz w:val="16"/>
          <w:szCs w:val="16"/>
        </w:rPr>
      </w:pPr>
    </w:p>
    <w:p w14:paraId="4CF7C478" w14:textId="77777777" w:rsidR="00D67DAE" w:rsidRPr="003132F8" w:rsidRDefault="00D67DAE" w:rsidP="003132F8">
      <w:pPr>
        <w:pStyle w:val="Signature"/>
        <w:rPr>
          <w:rFonts w:ascii="Plantagenet Cherokee" w:hAnsi="Plantagenet Cherokee"/>
          <w:color w:val="FF0000"/>
          <w:sz w:val="16"/>
          <w:szCs w:val="16"/>
        </w:rPr>
      </w:pPr>
    </w:p>
    <w:p w14:paraId="58390E4D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1FE69098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6B45CAEB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6F867FF2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15E75A62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678311A1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2A4837E3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2F94D69C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7BF9DBA9" w14:textId="77777777" w:rsidR="00D67DAE" w:rsidRPr="00D3524F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2692364E" w14:textId="77777777" w:rsidR="00D67DAE" w:rsidRDefault="00D67DAE" w:rsidP="00D67DAE">
      <w:pPr>
        <w:pStyle w:val="Signature"/>
        <w:jc w:val="center"/>
        <w:rPr>
          <w:color w:val="FF0000"/>
          <w:sz w:val="18"/>
          <w:szCs w:val="20"/>
        </w:rPr>
      </w:pPr>
    </w:p>
    <w:p w14:paraId="523A057B" w14:textId="77777777" w:rsidR="00D67DAE" w:rsidRPr="00D3524F" w:rsidRDefault="00D67DAE" w:rsidP="008E46B1">
      <w:pPr>
        <w:pStyle w:val="Signature"/>
        <w:rPr>
          <w:color w:val="FF0000"/>
          <w:sz w:val="18"/>
          <w:szCs w:val="20"/>
        </w:rPr>
      </w:pPr>
    </w:p>
    <w:p w14:paraId="16F133E6" w14:textId="77777777" w:rsidR="00D67DAE" w:rsidRPr="00D3524F" w:rsidRDefault="00D67DAE" w:rsidP="00D67DAE">
      <w:pPr>
        <w:pStyle w:val="Signature"/>
        <w:rPr>
          <w:color w:val="FF0000"/>
          <w:sz w:val="18"/>
          <w:szCs w:val="20"/>
        </w:rPr>
      </w:pPr>
    </w:p>
    <w:p w14:paraId="3E60CDD4" w14:textId="77777777" w:rsidR="00D67DAE" w:rsidRPr="00D3524F" w:rsidRDefault="00D67DAE" w:rsidP="00D67DAE">
      <w:pPr>
        <w:pStyle w:val="Signature"/>
        <w:rPr>
          <w:rFonts w:ascii="Helvetica" w:hAnsi="Helvetica" w:cs="Helvetica"/>
          <w:sz w:val="18"/>
        </w:rPr>
      </w:pPr>
    </w:p>
    <w:p w14:paraId="22C51E9A" w14:textId="77777777" w:rsidR="00D67DAE" w:rsidRPr="00D3524F" w:rsidRDefault="00D67DAE" w:rsidP="00D67DA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b/>
          <w:bCs/>
          <w:color w:val="FF0000"/>
          <w:sz w:val="18"/>
          <w:szCs w:val="20"/>
        </w:rPr>
      </w:pPr>
      <w:r w:rsidRPr="00D3524F">
        <w:rPr>
          <w:b/>
          <w:bCs/>
          <w:color w:val="FF0000"/>
          <w:sz w:val="18"/>
          <w:szCs w:val="20"/>
        </w:rPr>
        <w:t>(</w:t>
      </w:r>
      <w:r w:rsidR="00277CCE" w:rsidRPr="00D3524F">
        <w:rPr>
          <w:b/>
          <w:bCs/>
          <w:color w:val="FF0000"/>
          <w:sz w:val="18"/>
          <w:szCs w:val="20"/>
        </w:rPr>
        <w:t>Your Full Name Here</w:t>
      </w:r>
      <w:r w:rsidRPr="00D3524F">
        <w:rPr>
          <w:b/>
          <w:bCs/>
          <w:color w:val="FF0000"/>
          <w:sz w:val="18"/>
          <w:szCs w:val="20"/>
        </w:rPr>
        <w:t>)</w:t>
      </w:r>
    </w:p>
    <w:p w14:paraId="7F33B296" w14:textId="77777777" w:rsidR="00D67DAE" w:rsidRPr="00D3524F" w:rsidRDefault="00D67DAE" w:rsidP="00D67DAE">
      <w:pPr>
        <w:pStyle w:val="Signature"/>
        <w:jc w:val="center"/>
        <w:rPr>
          <w:rFonts w:cs="Helvetica"/>
          <w:sz w:val="18"/>
        </w:rPr>
      </w:pPr>
    </w:p>
    <w:p w14:paraId="7D5730FB" w14:textId="12674CDB" w:rsidR="00D67DAE" w:rsidRPr="00D3524F" w:rsidRDefault="003132F8" w:rsidP="00D67DAE">
      <w:pPr>
        <w:pStyle w:val="Signature"/>
        <w:jc w:val="center"/>
        <w:rPr>
          <w:rFonts w:cs="Helvetica"/>
          <w:b/>
          <w:sz w:val="18"/>
          <w:lang w:eastAsia="ja-JP"/>
        </w:rPr>
      </w:pPr>
      <w:r>
        <w:rPr>
          <w:rFonts w:cs="Helvetica"/>
          <w:b/>
          <w:sz w:val="18"/>
        </w:rPr>
        <w:t>IFPA</w:t>
      </w:r>
      <w:r w:rsidR="00C92400">
        <w:rPr>
          <w:rFonts w:cs="Helvetica"/>
          <w:b/>
          <w:sz w:val="18"/>
        </w:rPr>
        <w:t xml:space="preserve"> 201</w:t>
      </w:r>
      <w:r w:rsidR="00D92DF8">
        <w:rPr>
          <w:rFonts w:cs="Helvetica" w:hint="eastAsia"/>
          <w:b/>
          <w:sz w:val="18"/>
          <w:lang w:eastAsia="ja-JP"/>
        </w:rPr>
        <w:t>5</w:t>
      </w:r>
    </w:p>
    <w:p w14:paraId="14FEFD34" w14:textId="77777777" w:rsidR="00D67DAE" w:rsidRPr="00D3524F" w:rsidRDefault="00D67DAE" w:rsidP="00D67DAE">
      <w:pPr>
        <w:pStyle w:val="Signature"/>
        <w:jc w:val="center"/>
        <w:rPr>
          <w:rFonts w:cs="Helvetica"/>
          <w:color w:val="FF0000"/>
          <w:sz w:val="18"/>
        </w:rPr>
      </w:pPr>
    </w:p>
    <w:p w14:paraId="15447CA6" w14:textId="77777777" w:rsidR="00D67DAE" w:rsidRPr="00D3524F" w:rsidRDefault="00D67DAE" w:rsidP="00D67DAE">
      <w:pPr>
        <w:pStyle w:val="Signature"/>
        <w:jc w:val="center"/>
        <w:rPr>
          <w:rFonts w:cs="Helvetica"/>
          <w:b/>
          <w:i/>
          <w:color w:val="000000"/>
          <w:sz w:val="18"/>
        </w:rPr>
      </w:pPr>
    </w:p>
    <w:p w14:paraId="7F6EAE17" w14:textId="77777777" w:rsidR="00D67DAE" w:rsidRPr="00D3524F" w:rsidRDefault="00D67DAE" w:rsidP="00D67DAE">
      <w:pPr>
        <w:pStyle w:val="Signature"/>
        <w:jc w:val="center"/>
        <w:rPr>
          <w:rFonts w:cs="Helvetica"/>
          <w:b/>
          <w:i/>
          <w:color w:val="000000"/>
          <w:sz w:val="18"/>
        </w:rPr>
      </w:pPr>
    </w:p>
    <w:p w14:paraId="541994A0" w14:textId="77777777" w:rsidR="00D67DAE" w:rsidRPr="00D3524F" w:rsidRDefault="00D67DAE" w:rsidP="00D67DAE">
      <w:pPr>
        <w:pStyle w:val="Signature"/>
        <w:jc w:val="center"/>
        <w:rPr>
          <w:rFonts w:cs="Helvetica"/>
          <w:b/>
          <w:i/>
          <w:color w:val="000000"/>
          <w:sz w:val="18"/>
        </w:rPr>
      </w:pPr>
    </w:p>
    <w:p w14:paraId="7467AA18" w14:textId="0C3664F5" w:rsidR="00D67DAE" w:rsidRPr="00D3524F" w:rsidRDefault="00D67DAE" w:rsidP="00D67DAE">
      <w:pPr>
        <w:pStyle w:val="Signature"/>
        <w:jc w:val="center"/>
        <w:rPr>
          <w:rFonts w:cs="Helvetica"/>
          <w:i/>
          <w:color w:val="000000"/>
          <w:sz w:val="18"/>
        </w:rPr>
      </w:pPr>
      <w:r w:rsidRPr="00D3524F">
        <w:rPr>
          <w:rFonts w:cs="Helvetica"/>
          <w:b/>
          <w:i/>
          <w:color w:val="000000"/>
          <w:sz w:val="18"/>
        </w:rPr>
        <w:t xml:space="preserve">PLEASE DRAFT YOUR ENTIRE SCHEDULE PLAN FOR ATTENDING THIS CONFERENCE BY INDICATING TRAVEL DATE, AIRLINE/FLIGHT NUMBER, NAME OF HOTEL, CONTACT NUMBER AND ALL TRAVEL PLANS WHILE STAYING IN </w:t>
      </w:r>
      <w:r w:rsidR="000F34BA">
        <w:rPr>
          <w:rFonts w:cs="Helvetica"/>
          <w:b/>
          <w:i/>
          <w:color w:val="000000"/>
          <w:sz w:val="18"/>
        </w:rPr>
        <w:t>AUSTRALIA</w:t>
      </w:r>
      <w:r w:rsidRPr="00D3524F">
        <w:rPr>
          <w:rFonts w:cs="Helvetica"/>
          <w:b/>
          <w:i/>
          <w:color w:val="000000"/>
          <w:sz w:val="18"/>
        </w:rPr>
        <w:t xml:space="preserve"> UNTIL THE DAY OF DEPARTURE. YOU SHOULD ADD EXTRA ROWS IF NEEDED:</w:t>
      </w:r>
    </w:p>
    <w:p w14:paraId="47F5511B" w14:textId="77777777" w:rsidR="00D67DAE" w:rsidRPr="00D3524F" w:rsidRDefault="00D67DAE" w:rsidP="00D67DAE">
      <w:pPr>
        <w:pStyle w:val="Signature"/>
        <w:jc w:val="center"/>
        <w:rPr>
          <w:rFonts w:cs="Helvetica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08"/>
        <w:gridCol w:w="1404"/>
        <w:gridCol w:w="6325"/>
      </w:tblGrid>
      <w:tr w:rsidR="00D67DAE" w:rsidRPr="00D3524F" w14:paraId="266A481C" w14:textId="77777777">
        <w:tc>
          <w:tcPr>
            <w:tcW w:w="1548" w:type="dxa"/>
          </w:tcPr>
          <w:p w14:paraId="2935525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b/>
                <w:color w:val="FF0000"/>
                <w:sz w:val="18"/>
              </w:rPr>
            </w:pPr>
            <w:r w:rsidRPr="00D3524F">
              <w:rPr>
                <w:rFonts w:cs="Helvetica"/>
                <w:b/>
                <w:color w:val="FF0000"/>
                <w:sz w:val="18"/>
              </w:rPr>
              <w:t>DATE</w:t>
            </w:r>
          </w:p>
        </w:tc>
        <w:tc>
          <w:tcPr>
            <w:tcW w:w="1440" w:type="dxa"/>
          </w:tcPr>
          <w:p w14:paraId="7DA4FC7E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b/>
                <w:color w:val="FF0000"/>
                <w:sz w:val="18"/>
              </w:rPr>
            </w:pPr>
            <w:r w:rsidRPr="00D3524F">
              <w:rPr>
                <w:rFonts w:cs="Helvetica"/>
                <w:b/>
                <w:color w:val="FF0000"/>
                <w:sz w:val="18"/>
              </w:rPr>
              <w:t>TIME</w:t>
            </w:r>
          </w:p>
        </w:tc>
        <w:tc>
          <w:tcPr>
            <w:tcW w:w="6588" w:type="dxa"/>
          </w:tcPr>
          <w:p w14:paraId="3D7757A6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b/>
                <w:color w:val="FF0000"/>
                <w:sz w:val="18"/>
              </w:rPr>
            </w:pPr>
            <w:r w:rsidRPr="00D3524F">
              <w:rPr>
                <w:rFonts w:cs="Helvetica"/>
                <w:b/>
                <w:color w:val="FF0000"/>
                <w:sz w:val="18"/>
              </w:rPr>
              <w:t>ACTIVITY</w:t>
            </w:r>
          </w:p>
        </w:tc>
      </w:tr>
      <w:tr w:rsidR="00D67DAE" w:rsidRPr="00D3524F" w14:paraId="733352B2" w14:textId="77777777">
        <w:tc>
          <w:tcPr>
            <w:tcW w:w="1548" w:type="dxa"/>
          </w:tcPr>
          <w:p w14:paraId="565D149D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4BECBEF3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54664A0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547A57DF" w14:textId="77777777">
        <w:tc>
          <w:tcPr>
            <w:tcW w:w="1548" w:type="dxa"/>
          </w:tcPr>
          <w:p w14:paraId="12F87A8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6181CDFB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4BC80BD2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700368B8" w14:textId="77777777">
        <w:tc>
          <w:tcPr>
            <w:tcW w:w="1548" w:type="dxa"/>
          </w:tcPr>
          <w:p w14:paraId="7489E505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6923D6F1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1EF9CB92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3E3A18C8" w14:textId="77777777">
        <w:tc>
          <w:tcPr>
            <w:tcW w:w="1548" w:type="dxa"/>
          </w:tcPr>
          <w:p w14:paraId="4DD53C06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086CA2A7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4AA8866E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1D447362" w14:textId="77777777">
        <w:tc>
          <w:tcPr>
            <w:tcW w:w="1548" w:type="dxa"/>
          </w:tcPr>
          <w:p w14:paraId="55D57CEF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7A26B337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39B62F61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4E9C77BE" w14:textId="77777777">
        <w:tc>
          <w:tcPr>
            <w:tcW w:w="1548" w:type="dxa"/>
          </w:tcPr>
          <w:p w14:paraId="660B3397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56C72283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3083E2B1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259D9648" w14:textId="77777777">
        <w:tc>
          <w:tcPr>
            <w:tcW w:w="1548" w:type="dxa"/>
          </w:tcPr>
          <w:p w14:paraId="63AA8CE3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20EBCAA4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10C9B7D1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2C693B89" w14:textId="77777777">
        <w:tc>
          <w:tcPr>
            <w:tcW w:w="1548" w:type="dxa"/>
          </w:tcPr>
          <w:p w14:paraId="299B1B54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3E7430D2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0A81B0D3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61348A2A" w14:textId="77777777">
        <w:tc>
          <w:tcPr>
            <w:tcW w:w="1548" w:type="dxa"/>
          </w:tcPr>
          <w:p w14:paraId="5C1DC90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7DB66F67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5ADCBC66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489334F8" w14:textId="77777777">
        <w:tc>
          <w:tcPr>
            <w:tcW w:w="1548" w:type="dxa"/>
          </w:tcPr>
          <w:p w14:paraId="37A569C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5FD83FE0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061757E2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3A4978DB" w14:textId="77777777">
        <w:tc>
          <w:tcPr>
            <w:tcW w:w="1548" w:type="dxa"/>
          </w:tcPr>
          <w:p w14:paraId="5263ECF4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5E8624D4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5B3FD133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544F36DC" w14:textId="77777777">
        <w:tc>
          <w:tcPr>
            <w:tcW w:w="1548" w:type="dxa"/>
          </w:tcPr>
          <w:p w14:paraId="2FAE2F8B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4862B3FF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0DA028F0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  <w:tr w:rsidR="00D67DAE" w:rsidRPr="00D3524F" w14:paraId="5FD10E05" w14:textId="77777777">
        <w:tc>
          <w:tcPr>
            <w:tcW w:w="1548" w:type="dxa"/>
          </w:tcPr>
          <w:p w14:paraId="7DF86E2F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1440" w:type="dxa"/>
          </w:tcPr>
          <w:p w14:paraId="3EA8003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  <w:tc>
          <w:tcPr>
            <w:tcW w:w="6588" w:type="dxa"/>
          </w:tcPr>
          <w:p w14:paraId="4E1D945A" w14:textId="77777777" w:rsidR="00D67DAE" w:rsidRPr="00D3524F" w:rsidRDefault="00D67DAE" w:rsidP="00D67DAE">
            <w:pPr>
              <w:pStyle w:val="Signature"/>
              <w:jc w:val="center"/>
              <w:rPr>
                <w:rFonts w:ascii="Helvetica" w:hAnsi="Helvetica" w:cs="Helvetica"/>
                <w:sz w:val="18"/>
              </w:rPr>
            </w:pPr>
          </w:p>
        </w:tc>
      </w:tr>
    </w:tbl>
    <w:p w14:paraId="7213C109" w14:textId="77777777" w:rsidR="00D67DAE" w:rsidRPr="00D3524F" w:rsidRDefault="00D67DAE" w:rsidP="00D67DAE">
      <w:pPr>
        <w:pStyle w:val="Signature"/>
        <w:jc w:val="center"/>
        <w:rPr>
          <w:rFonts w:cs="Helvetica"/>
          <w:sz w:val="18"/>
        </w:rPr>
      </w:pPr>
    </w:p>
    <w:p w14:paraId="7AE173B2" w14:textId="77777777" w:rsidR="00D67DAE" w:rsidRPr="00D3524F" w:rsidRDefault="00D67DAE" w:rsidP="00D67DAE">
      <w:pPr>
        <w:pStyle w:val="Signature"/>
        <w:jc w:val="center"/>
        <w:rPr>
          <w:rFonts w:cs="Helvetica"/>
          <w:b/>
          <w:sz w:val="18"/>
        </w:rPr>
      </w:pPr>
      <w:r w:rsidRPr="00D3524F">
        <w:rPr>
          <w:rFonts w:cs="Helvetica"/>
          <w:b/>
          <w:sz w:val="18"/>
        </w:rPr>
        <w:t>EXAMPLE (Delete after completion of schedule above)</w:t>
      </w:r>
    </w:p>
    <w:p w14:paraId="36207691" w14:textId="77777777" w:rsidR="00D67DAE" w:rsidRPr="00D3524F" w:rsidRDefault="00D67DAE" w:rsidP="00D67DAE">
      <w:pPr>
        <w:pStyle w:val="Signature"/>
        <w:jc w:val="center"/>
        <w:rPr>
          <w:rFonts w:cs="Helvetica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1440"/>
        <w:gridCol w:w="4274"/>
      </w:tblGrid>
      <w:tr w:rsidR="00D67DAE" w:rsidRPr="00D3524F" w14:paraId="0C1BD26E" w14:textId="77777777">
        <w:trPr>
          <w:jc w:val="center"/>
        </w:trPr>
        <w:tc>
          <w:tcPr>
            <w:tcW w:w="1728" w:type="dxa"/>
          </w:tcPr>
          <w:p w14:paraId="167158BE" w14:textId="77777777" w:rsidR="00D67DAE" w:rsidRPr="00D3524F" w:rsidRDefault="00D67DAE" w:rsidP="003132F8">
            <w:pPr>
              <w:ind w:firstLineChars="100" w:firstLine="105"/>
              <w:rPr>
                <w:b/>
                <w:i/>
                <w:sz w:val="18"/>
                <w:szCs w:val="21"/>
              </w:rPr>
            </w:pPr>
            <w:r w:rsidRPr="00D3524F">
              <w:rPr>
                <w:rFonts w:hint="eastAsia"/>
                <w:b/>
                <w:i/>
                <w:sz w:val="18"/>
                <w:szCs w:val="21"/>
              </w:rPr>
              <w:t>Date</w:t>
            </w:r>
          </w:p>
        </w:tc>
        <w:tc>
          <w:tcPr>
            <w:tcW w:w="1440" w:type="dxa"/>
          </w:tcPr>
          <w:p w14:paraId="1566301E" w14:textId="77777777" w:rsidR="00D67DAE" w:rsidRPr="00D3524F" w:rsidRDefault="00D67DAE" w:rsidP="003132F8">
            <w:pPr>
              <w:ind w:firstLineChars="100" w:firstLine="105"/>
              <w:rPr>
                <w:b/>
                <w:i/>
                <w:sz w:val="18"/>
                <w:szCs w:val="21"/>
              </w:rPr>
            </w:pPr>
            <w:r w:rsidRPr="00D3524F">
              <w:rPr>
                <w:rFonts w:hint="eastAsia"/>
                <w:b/>
                <w:i/>
                <w:sz w:val="18"/>
                <w:szCs w:val="21"/>
              </w:rPr>
              <w:t>Time</w:t>
            </w:r>
          </w:p>
        </w:tc>
        <w:tc>
          <w:tcPr>
            <w:tcW w:w="4274" w:type="dxa"/>
          </w:tcPr>
          <w:p w14:paraId="0C50A021" w14:textId="77777777" w:rsidR="00D67DAE" w:rsidRPr="00D3524F" w:rsidRDefault="00D67DAE" w:rsidP="00D67DAE">
            <w:pPr>
              <w:jc w:val="center"/>
              <w:rPr>
                <w:b/>
                <w:i/>
                <w:sz w:val="18"/>
                <w:szCs w:val="21"/>
              </w:rPr>
            </w:pPr>
            <w:r w:rsidRPr="00D3524F">
              <w:rPr>
                <w:rFonts w:hint="eastAsia"/>
                <w:b/>
                <w:i/>
                <w:sz w:val="18"/>
                <w:szCs w:val="21"/>
              </w:rPr>
              <w:t>Activity</w:t>
            </w:r>
          </w:p>
        </w:tc>
      </w:tr>
      <w:tr w:rsidR="00A71992" w:rsidRPr="00D3524F" w14:paraId="3C84F0B0" w14:textId="77777777">
        <w:trPr>
          <w:jc w:val="center"/>
        </w:trPr>
        <w:tc>
          <w:tcPr>
            <w:tcW w:w="1728" w:type="dxa"/>
          </w:tcPr>
          <w:p w14:paraId="22648188" w14:textId="497064A9" w:rsidR="00A71992" w:rsidRPr="00E377FD" w:rsidRDefault="000F34BA" w:rsidP="00DC7DB6">
            <w:pPr>
              <w:rPr>
                <w:i/>
                <w:sz w:val="18"/>
                <w:szCs w:val="21"/>
                <w:lang w:eastAsia="ja-JP"/>
              </w:rPr>
            </w:pPr>
            <w:r>
              <w:rPr>
                <w:i/>
                <w:sz w:val="18"/>
                <w:szCs w:val="21"/>
                <w:lang w:eastAsia="ja-JP"/>
              </w:rPr>
              <w:t>September 8th</w:t>
            </w:r>
          </w:p>
        </w:tc>
        <w:tc>
          <w:tcPr>
            <w:tcW w:w="1440" w:type="dxa"/>
          </w:tcPr>
          <w:p w14:paraId="04CA0165" w14:textId="64554E34" w:rsidR="00A71992" w:rsidRPr="00D3524F" w:rsidRDefault="000F34BA" w:rsidP="00D67DAE">
            <w:pPr>
              <w:rPr>
                <w:i/>
                <w:sz w:val="18"/>
                <w:szCs w:val="21"/>
              </w:rPr>
            </w:pPr>
            <w:r>
              <w:rPr>
                <w:i/>
                <w:sz w:val="18"/>
                <w:szCs w:val="21"/>
              </w:rPr>
              <w:t>Half Day</w:t>
            </w:r>
          </w:p>
        </w:tc>
        <w:tc>
          <w:tcPr>
            <w:tcW w:w="4274" w:type="dxa"/>
          </w:tcPr>
          <w:p w14:paraId="54A44201" w14:textId="586B83E9" w:rsidR="00A71992" w:rsidRPr="00D3524F" w:rsidRDefault="000F34BA" w:rsidP="00D67DAE">
            <w:pPr>
              <w:rPr>
                <w:i/>
                <w:sz w:val="18"/>
                <w:szCs w:val="21"/>
              </w:rPr>
            </w:pPr>
            <w:r>
              <w:rPr>
                <w:i/>
                <w:sz w:val="18"/>
                <w:szCs w:val="21"/>
                <w:lang w:eastAsia="zh-CN"/>
              </w:rPr>
              <w:t xml:space="preserve">Arrival Brisbane International Airport </w:t>
            </w:r>
            <w:r>
              <w:rPr>
                <w:i/>
                <w:sz w:val="18"/>
                <w:szCs w:val="21"/>
                <w:lang w:eastAsia="zh-CN"/>
              </w:rPr>
              <w:br/>
              <w:t>Opening Plenary Lectures and Welcome Reception</w:t>
            </w:r>
          </w:p>
        </w:tc>
      </w:tr>
      <w:tr w:rsidR="00A71992" w:rsidRPr="00D3524F" w14:paraId="0044A74C" w14:textId="77777777">
        <w:trPr>
          <w:jc w:val="center"/>
        </w:trPr>
        <w:tc>
          <w:tcPr>
            <w:tcW w:w="1728" w:type="dxa"/>
          </w:tcPr>
          <w:p w14:paraId="53125EFC" w14:textId="38EF7576" w:rsidR="00A71992" w:rsidRPr="00E377FD" w:rsidRDefault="000F34BA" w:rsidP="00DC7DB6">
            <w:pPr>
              <w:rPr>
                <w:i/>
                <w:sz w:val="18"/>
                <w:szCs w:val="21"/>
                <w:lang w:eastAsia="ja-JP"/>
              </w:rPr>
            </w:pPr>
            <w:r>
              <w:rPr>
                <w:i/>
                <w:sz w:val="18"/>
                <w:szCs w:val="21"/>
                <w:lang w:eastAsia="ja-JP"/>
              </w:rPr>
              <w:t>September 9</w:t>
            </w:r>
            <w:r>
              <w:rPr>
                <w:i/>
                <w:sz w:val="18"/>
                <w:szCs w:val="21"/>
                <w:lang w:eastAsia="ja-JP"/>
              </w:rPr>
              <w:t>th</w:t>
            </w:r>
          </w:p>
        </w:tc>
        <w:tc>
          <w:tcPr>
            <w:tcW w:w="1440" w:type="dxa"/>
          </w:tcPr>
          <w:p w14:paraId="02D2DB97" w14:textId="77777777" w:rsidR="00A71992" w:rsidRPr="00D3524F" w:rsidRDefault="00A71992" w:rsidP="00D67DAE">
            <w:pPr>
              <w:rPr>
                <w:i/>
                <w:sz w:val="18"/>
                <w:szCs w:val="21"/>
              </w:rPr>
            </w:pPr>
            <w:r w:rsidRPr="00D3524F">
              <w:rPr>
                <w:rFonts w:hint="eastAsia"/>
                <w:i/>
                <w:sz w:val="18"/>
                <w:szCs w:val="21"/>
              </w:rPr>
              <w:t>Full Day</w:t>
            </w:r>
          </w:p>
        </w:tc>
        <w:tc>
          <w:tcPr>
            <w:tcW w:w="4274" w:type="dxa"/>
          </w:tcPr>
          <w:p w14:paraId="6E3EF4DD" w14:textId="37EB0989" w:rsidR="00A71992" w:rsidRPr="00D3524F" w:rsidRDefault="000F34BA" w:rsidP="008E46B1">
            <w:pPr>
              <w:rPr>
                <w:i/>
                <w:sz w:val="18"/>
                <w:szCs w:val="21"/>
              </w:rPr>
            </w:pPr>
            <w:r>
              <w:rPr>
                <w:i/>
                <w:sz w:val="18"/>
                <w:szCs w:val="21"/>
              </w:rPr>
              <w:t>Oral and Poster</w:t>
            </w:r>
            <w:r w:rsidR="00A71992" w:rsidRPr="00D45F89">
              <w:rPr>
                <w:rFonts w:hint="eastAsia"/>
                <w:i/>
                <w:sz w:val="18"/>
                <w:szCs w:val="21"/>
              </w:rPr>
              <w:t xml:space="preserve"> by featured speakers and p</w:t>
            </w:r>
            <w:r w:rsidR="00A71992" w:rsidRPr="00D45F89">
              <w:rPr>
                <w:i/>
                <w:sz w:val="18"/>
                <w:szCs w:val="21"/>
              </w:rPr>
              <w:t>resenters</w:t>
            </w:r>
          </w:p>
        </w:tc>
      </w:tr>
      <w:tr w:rsidR="00A71992" w:rsidRPr="00D3524F" w14:paraId="5CBE646D" w14:textId="77777777">
        <w:trPr>
          <w:jc w:val="center"/>
        </w:trPr>
        <w:tc>
          <w:tcPr>
            <w:tcW w:w="1728" w:type="dxa"/>
          </w:tcPr>
          <w:p w14:paraId="64D2AD1A" w14:textId="422460D8" w:rsidR="00A71992" w:rsidRPr="00E377FD" w:rsidRDefault="000F34BA" w:rsidP="00DC7DB6">
            <w:pPr>
              <w:rPr>
                <w:i/>
                <w:sz w:val="18"/>
                <w:szCs w:val="21"/>
                <w:lang w:eastAsia="ja-JP"/>
              </w:rPr>
            </w:pPr>
            <w:r>
              <w:rPr>
                <w:i/>
                <w:sz w:val="18"/>
                <w:szCs w:val="21"/>
                <w:lang w:eastAsia="ja-JP"/>
              </w:rPr>
              <w:t>September 10</w:t>
            </w:r>
            <w:r>
              <w:rPr>
                <w:i/>
                <w:sz w:val="18"/>
                <w:szCs w:val="21"/>
                <w:lang w:eastAsia="ja-JP"/>
              </w:rPr>
              <w:t>th</w:t>
            </w:r>
          </w:p>
        </w:tc>
        <w:tc>
          <w:tcPr>
            <w:tcW w:w="1440" w:type="dxa"/>
          </w:tcPr>
          <w:p w14:paraId="0147BBE2" w14:textId="77777777" w:rsidR="00A71992" w:rsidRPr="00D3524F" w:rsidRDefault="00A71992" w:rsidP="00D67DAE">
            <w:pPr>
              <w:rPr>
                <w:i/>
                <w:sz w:val="18"/>
                <w:szCs w:val="21"/>
              </w:rPr>
            </w:pPr>
            <w:r w:rsidRPr="00D3524F">
              <w:rPr>
                <w:rFonts w:hint="eastAsia"/>
                <w:i/>
                <w:sz w:val="18"/>
                <w:szCs w:val="21"/>
              </w:rPr>
              <w:t>Full Day</w:t>
            </w:r>
          </w:p>
        </w:tc>
        <w:tc>
          <w:tcPr>
            <w:tcW w:w="4274" w:type="dxa"/>
          </w:tcPr>
          <w:p w14:paraId="37FF6B26" w14:textId="315C457A" w:rsidR="00A71992" w:rsidRPr="00D3524F" w:rsidRDefault="000F34BA" w:rsidP="00D67DAE">
            <w:pPr>
              <w:rPr>
                <w:i/>
                <w:sz w:val="18"/>
                <w:szCs w:val="21"/>
              </w:rPr>
            </w:pPr>
            <w:r>
              <w:rPr>
                <w:i/>
                <w:sz w:val="18"/>
                <w:szCs w:val="21"/>
              </w:rPr>
              <w:t>Oral and Poster</w:t>
            </w:r>
            <w:r w:rsidRPr="00D45F89">
              <w:rPr>
                <w:rFonts w:hint="eastAsia"/>
                <w:i/>
                <w:sz w:val="18"/>
                <w:szCs w:val="21"/>
              </w:rPr>
              <w:t xml:space="preserve"> by featured speakers and p</w:t>
            </w:r>
            <w:r w:rsidRPr="00D45F89">
              <w:rPr>
                <w:i/>
                <w:sz w:val="18"/>
                <w:szCs w:val="21"/>
              </w:rPr>
              <w:t>resenters</w:t>
            </w:r>
          </w:p>
        </w:tc>
      </w:tr>
      <w:tr w:rsidR="00A71992" w:rsidRPr="00D3524F" w14:paraId="6647DDCD" w14:textId="77777777">
        <w:trPr>
          <w:jc w:val="center"/>
        </w:trPr>
        <w:tc>
          <w:tcPr>
            <w:tcW w:w="1728" w:type="dxa"/>
          </w:tcPr>
          <w:p w14:paraId="0F1F83D1" w14:textId="1B8D11A1" w:rsidR="00A71992" w:rsidRPr="00E377FD" w:rsidRDefault="000F34BA" w:rsidP="000F34BA">
            <w:pPr>
              <w:rPr>
                <w:i/>
                <w:sz w:val="18"/>
                <w:szCs w:val="21"/>
                <w:lang w:eastAsia="ja-JP"/>
              </w:rPr>
            </w:pPr>
            <w:r>
              <w:rPr>
                <w:i/>
                <w:sz w:val="18"/>
                <w:szCs w:val="21"/>
                <w:lang w:eastAsia="ja-JP"/>
              </w:rPr>
              <w:t xml:space="preserve">September </w:t>
            </w:r>
            <w:r>
              <w:rPr>
                <w:i/>
                <w:sz w:val="18"/>
                <w:szCs w:val="21"/>
                <w:lang w:eastAsia="ja-JP"/>
              </w:rPr>
              <w:t>11</w:t>
            </w:r>
            <w:r>
              <w:rPr>
                <w:i/>
                <w:sz w:val="18"/>
                <w:szCs w:val="21"/>
                <w:lang w:eastAsia="ja-JP"/>
              </w:rPr>
              <w:t>th</w:t>
            </w:r>
          </w:p>
        </w:tc>
        <w:tc>
          <w:tcPr>
            <w:tcW w:w="1440" w:type="dxa"/>
          </w:tcPr>
          <w:p w14:paraId="471090B6" w14:textId="77777777" w:rsidR="00A71992" w:rsidRPr="00D3524F" w:rsidRDefault="00A71992" w:rsidP="00D67DAE">
            <w:pPr>
              <w:rPr>
                <w:i/>
                <w:sz w:val="18"/>
                <w:szCs w:val="21"/>
              </w:rPr>
            </w:pPr>
            <w:r w:rsidRPr="00D3524F">
              <w:rPr>
                <w:rFonts w:hint="eastAsia"/>
                <w:i/>
                <w:sz w:val="18"/>
                <w:szCs w:val="21"/>
              </w:rPr>
              <w:t>Full Day</w:t>
            </w:r>
          </w:p>
        </w:tc>
        <w:tc>
          <w:tcPr>
            <w:tcW w:w="4274" w:type="dxa"/>
          </w:tcPr>
          <w:p w14:paraId="618C8143" w14:textId="07B493AF" w:rsidR="00A71992" w:rsidRPr="00D3524F" w:rsidRDefault="000F34BA" w:rsidP="00D67DAE">
            <w:pPr>
              <w:rPr>
                <w:i/>
                <w:sz w:val="18"/>
                <w:szCs w:val="21"/>
                <w:lang w:eastAsia="zh-CN"/>
              </w:rPr>
            </w:pPr>
            <w:r>
              <w:rPr>
                <w:i/>
                <w:sz w:val="18"/>
                <w:szCs w:val="21"/>
              </w:rPr>
              <w:t>Oral and Poster</w:t>
            </w:r>
            <w:r w:rsidRPr="00D45F89">
              <w:rPr>
                <w:rFonts w:hint="eastAsia"/>
                <w:i/>
                <w:sz w:val="18"/>
                <w:szCs w:val="21"/>
              </w:rPr>
              <w:t xml:space="preserve"> by featured speakers and p</w:t>
            </w:r>
            <w:r w:rsidRPr="00D45F89">
              <w:rPr>
                <w:i/>
                <w:sz w:val="18"/>
                <w:szCs w:val="21"/>
              </w:rPr>
              <w:t>resenters</w:t>
            </w:r>
            <w:r>
              <w:rPr>
                <w:i/>
                <w:sz w:val="18"/>
                <w:szCs w:val="21"/>
              </w:rPr>
              <w:t xml:space="preserve"> and Conference Dinner</w:t>
            </w:r>
          </w:p>
        </w:tc>
      </w:tr>
      <w:tr w:rsidR="00A71992" w:rsidRPr="00D3524F" w14:paraId="7066C614" w14:textId="77777777">
        <w:trPr>
          <w:jc w:val="center"/>
        </w:trPr>
        <w:tc>
          <w:tcPr>
            <w:tcW w:w="1728" w:type="dxa"/>
          </w:tcPr>
          <w:p w14:paraId="6E14E1FA" w14:textId="0743636D" w:rsidR="00A71992" w:rsidRPr="00E377FD" w:rsidRDefault="000F34BA" w:rsidP="00DC7DB6">
            <w:pPr>
              <w:rPr>
                <w:i/>
                <w:sz w:val="18"/>
                <w:szCs w:val="21"/>
                <w:lang w:eastAsia="ja-JP"/>
              </w:rPr>
            </w:pPr>
            <w:r>
              <w:rPr>
                <w:i/>
                <w:sz w:val="18"/>
                <w:szCs w:val="21"/>
                <w:lang w:eastAsia="ja-JP"/>
              </w:rPr>
              <w:t xml:space="preserve">September </w:t>
            </w:r>
            <w:r>
              <w:rPr>
                <w:i/>
                <w:sz w:val="18"/>
                <w:szCs w:val="21"/>
                <w:lang w:eastAsia="ja-JP"/>
              </w:rPr>
              <w:t>12</w:t>
            </w:r>
            <w:r>
              <w:rPr>
                <w:i/>
                <w:sz w:val="18"/>
                <w:szCs w:val="21"/>
                <w:lang w:eastAsia="ja-JP"/>
              </w:rPr>
              <w:t>th</w:t>
            </w:r>
          </w:p>
        </w:tc>
        <w:tc>
          <w:tcPr>
            <w:tcW w:w="1440" w:type="dxa"/>
          </w:tcPr>
          <w:p w14:paraId="322E323A" w14:textId="1FAC171D" w:rsidR="00A71992" w:rsidRPr="00D3524F" w:rsidRDefault="000F34BA" w:rsidP="000F34BA">
            <w:pPr>
              <w:rPr>
                <w:i/>
                <w:sz w:val="18"/>
                <w:szCs w:val="21"/>
              </w:rPr>
            </w:pPr>
            <w:r>
              <w:rPr>
                <w:i/>
                <w:sz w:val="18"/>
                <w:szCs w:val="21"/>
              </w:rPr>
              <w:t>Departure</w:t>
            </w:r>
          </w:p>
        </w:tc>
        <w:tc>
          <w:tcPr>
            <w:tcW w:w="4274" w:type="dxa"/>
          </w:tcPr>
          <w:p w14:paraId="31499F08" w14:textId="2B6A4308" w:rsidR="00A71992" w:rsidRPr="00D3524F" w:rsidRDefault="000F34BA" w:rsidP="00D67DAE">
            <w:pPr>
              <w:rPr>
                <w:i/>
                <w:sz w:val="18"/>
                <w:szCs w:val="21"/>
              </w:rPr>
            </w:pPr>
            <w:r>
              <w:rPr>
                <w:i/>
                <w:sz w:val="18"/>
                <w:szCs w:val="21"/>
                <w:lang w:eastAsia="zh-CN"/>
              </w:rPr>
              <w:t>Brisbane International Airport</w:t>
            </w:r>
          </w:p>
        </w:tc>
      </w:tr>
    </w:tbl>
    <w:p w14:paraId="31C9D4BE" w14:textId="77777777" w:rsidR="00D67DAE" w:rsidRPr="00D3524F" w:rsidRDefault="00D67DAE" w:rsidP="00D67DAE">
      <w:pPr>
        <w:pStyle w:val="Signature"/>
        <w:jc w:val="center"/>
        <w:rPr>
          <w:rFonts w:cs="Helvetica"/>
          <w:sz w:val="18"/>
        </w:rPr>
      </w:pPr>
    </w:p>
    <w:p w14:paraId="26F35105" w14:textId="77777777" w:rsidR="00D67DAE" w:rsidRPr="00D3524F" w:rsidRDefault="00D67DAE" w:rsidP="00D67DAE">
      <w:pPr>
        <w:pStyle w:val="Signature"/>
        <w:jc w:val="center"/>
        <w:rPr>
          <w:rFonts w:cs="Helvetica"/>
          <w:sz w:val="18"/>
        </w:rPr>
      </w:pPr>
    </w:p>
    <w:p w14:paraId="5F77F80B" w14:textId="77777777" w:rsidR="00D67DAE" w:rsidRPr="00D3524F" w:rsidRDefault="00D67DAE" w:rsidP="00D67DAE">
      <w:pPr>
        <w:pStyle w:val="Signature"/>
        <w:jc w:val="center"/>
        <w:rPr>
          <w:rFonts w:ascii="Helvetica" w:hAnsi="Helvetica" w:cs="Helvetica"/>
          <w:sz w:val="18"/>
        </w:rPr>
      </w:pPr>
    </w:p>
    <w:p w14:paraId="1873A5ED" w14:textId="77777777" w:rsidR="00D67DAE" w:rsidRPr="00D3524F" w:rsidRDefault="00D67DAE" w:rsidP="00D67DAE">
      <w:pPr>
        <w:pStyle w:val="Signature"/>
        <w:jc w:val="center"/>
        <w:rPr>
          <w:sz w:val="18"/>
          <w:szCs w:val="20"/>
        </w:rPr>
      </w:pPr>
    </w:p>
    <w:p w14:paraId="27B1261A" w14:textId="77777777" w:rsidR="00D67DAE" w:rsidRPr="00D3524F" w:rsidRDefault="00D67DAE" w:rsidP="00D67DAE">
      <w:pPr>
        <w:pStyle w:val="Signature"/>
        <w:rPr>
          <w:sz w:val="18"/>
          <w:szCs w:val="20"/>
        </w:rPr>
      </w:pPr>
    </w:p>
    <w:p w14:paraId="520F8557" w14:textId="77777777" w:rsidR="00D67DAE" w:rsidRPr="00D3524F" w:rsidRDefault="00D67DAE" w:rsidP="00D67DAE">
      <w:pPr>
        <w:pStyle w:val="Signature"/>
        <w:rPr>
          <w:sz w:val="18"/>
          <w:szCs w:val="20"/>
        </w:rPr>
      </w:pPr>
    </w:p>
    <w:p w14:paraId="387B48E7" w14:textId="77777777" w:rsidR="00D67DAE" w:rsidRPr="00D3524F" w:rsidRDefault="00D67DAE" w:rsidP="00D67DAE">
      <w:pPr>
        <w:pStyle w:val="Signature"/>
        <w:rPr>
          <w:sz w:val="18"/>
          <w:szCs w:val="20"/>
        </w:rPr>
      </w:pPr>
    </w:p>
    <w:p w14:paraId="6CA887C7" w14:textId="77777777" w:rsidR="00D67DAE" w:rsidRPr="00D3524F" w:rsidRDefault="00D67DAE" w:rsidP="00D67DAE">
      <w:pPr>
        <w:pStyle w:val="Signature"/>
        <w:rPr>
          <w:sz w:val="18"/>
          <w:szCs w:val="20"/>
        </w:rPr>
      </w:pPr>
    </w:p>
    <w:p w14:paraId="186DD089" w14:textId="77777777" w:rsidR="00D67DAE" w:rsidRPr="00D3524F" w:rsidRDefault="00D67DAE" w:rsidP="00D67DAE">
      <w:pPr>
        <w:pStyle w:val="Signature"/>
        <w:rPr>
          <w:sz w:val="18"/>
          <w:szCs w:val="20"/>
        </w:rPr>
      </w:pPr>
    </w:p>
    <w:p w14:paraId="47E5D955" w14:textId="77777777" w:rsidR="00D67DAE" w:rsidRPr="00D3524F" w:rsidRDefault="00D67DAE" w:rsidP="00D67DAE">
      <w:pPr>
        <w:pStyle w:val="Signature"/>
        <w:rPr>
          <w:sz w:val="18"/>
          <w:szCs w:val="20"/>
        </w:rPr>
      </w:pPr>
    </w:p>
    <w:p w14:paraId="0FBF03C5" w14:textId="77777777" w:rsidR="00D67DAE" w:rsidRPr="00D3524F" w:rsidRDefault="00D67DAE">
      <w:pPr>
        <w:rPr>
          <w:sz w:val="18"/>
          <w:szCs w:val="20"/>
          <w:lang w:eastAsia="ja-JP"/>
        </w:rPr>
      </w:pPr>
    </w:p>
    <w:sectPr w:rsidR="00D67DAE" w:rsidRPr="00D3524F" w:rsidSect="003132F8">
      <w:headerReference w:type="first" r:id="rId17"/>
      <w:footerReference w:type="first" r:id="rId18"/>
      <w:type w:val="continuous"/>
      <w:pgSz w:w="11901" w:h="16840" w:code="1"/>
      <w:pgMar w:top="1440" w:right="1440" w:bottom="1440" w:left="1440" w:header="720" w:footer="720" w:gutter="0"/>
      <w:cols w:space="720"/>
      <w:docGrid w:linePitch="360"/>
      <w:printerSettings r:id="rId1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228A56" w14:textId="77777777" w:rsidR="00F23E21" w:rsidRDefault="00F23E21">
      <w:r>
        <w:separator/>
      </w:r>
    </w:p>
  </w:endnote>
  <w:endnote w:type="continuationSeparator" w:id="0">
    <w:p w14:paraId="2BCB8210" w14:textId="77777777" w:rsidR="00F23E21" w:rsidRDefault="00F23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Arial Unicode MS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PGothic">
    <w:altName w:val="Arial Unicode MS"/>
    <w:charset w:val="80"/>
    <w:family w:val="swiss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HiraKakuPro-W3">
    <w:altName w:val="Yu Mincho"/>
    <w:charset w:val="80"/>
    <w:family w:val="auto"/>
    <w:pitch w:val="default"/>
    <w:sig w:usb0="00000001" w:usb1="08070000" w:usb2="00000010" w:usb3="00000000" w:csb0="0002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altName w:val="Arial"/>
    <w:panose1 w:val="020F0502020204030204"/>
    <w:charset w:val="00"/>
    <w:family w:val="roman"/>
    <w:notTrueType/>
    <w:pitch w:val="default"/>
  </w:font>
  <w:font w:name="ＭＳ 明朝">
    <w:altName w:val="Optima ExtraBlack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altName w:val="Times New Roman"/>
    <w:panose1 w:val="02040503050406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8E696C" w14:textId="30028811" w:rsidR="00F23E21" w:rsidRDefault="00F23E2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E9C4691" wp14:editId="2CF0173F">
          <wp:simplePos x="0" y="0"/>
          <wp:positionH relativeFrom="column">
            <wp:posOffset>5257800</wp:posOffset>
          </wp:positionH>
          <wp:positionV relativeFrom="paragraph">
            <wp:posOffset>-688340</wp:posOffset>
          </wp:positionV>
          <wp:extent cx="800100" cy="795762"/>
          <wp:effectExtent l="0" t="0" r="0" b="0"/>
          <wp:wrapNone/>
          <wp:docPr id="5" name="" descr="hs-a1080000150:Users:uqgrice:Google Drive:IFPA:IFPA2015:IFPA LOGO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hs-a1080000150:Users:uqgrice:Google Drive:IFPA:IFPA2015:IFPA LOGO 20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957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BABCF3" w14:textId="77777777" w:rsidR="00F23E21" w:rsidRDefault="00F23E21" w:rsidP="00D67DAE">
    <w:pPr>
      <w:pStyle w:val="Footer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18AA1C" w14:textId="77777777" w:rsidR="00F23E21" w:rsidRDefault="00F23E21" w:rsidP="00D67DA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004C86" w14:textId="77777777" w:rsidR="00F23E21" w:rsidRDefault="00F23E21">
      <w:r>
        <w:separator/>
      </w:r>
    </w:p>
  </w:footnote>
  <w:footnote w:type="continuationSeparator" w:id="0">
    <w:p w14:paraId="5F7313A6" w14:textId="77777777" w:rsidR="00F23E21" w:rsidRDefault="00F23E2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D0A5D7" w14:textId="45479E84" w:rsidR="00F23E21" w:rsidRDefault="00F23E21" w:rsidP="00D67DAE">
    <w:pPr>
      <w:pStyle w:val="Header"/>
      <w:jc w:val="center"/>
      <w:rPr>
        <w:b/>
        <w:sz w:val="22"/>
        <w:szCs w:val="22"/>
        <w:lang w:eastAsia="ja-JP"/>
      </w:rPr>
    </w:pPr>
    <w:r w:rsidRPr="003132F8">
      <w:rPr>
        <w:b/>
        <w:sz w:val="22"/>
        <w:szCs w:val="22"/>
        <w:lang w:eastAsia="ja-JP"/>
      </w:rPr>
      <w:t xml:space="preserve">International Federation of </w:t>
    </w:r>
    <w:r w:rsidR="000F34BA">
      <w:rPr>
        <w:b/>
        <w:sz w:val="22"/>
        <w:szCs w:val="22"/>
        <w:lang w:eastAsia="ja-JP"/>
      </w:rPr>
      <w:t>Placenta Associations</w:t>
    </w:r>
    <w:r w:rsidR="000F34BA">
      <w:rPr>
        <w:b/>
        <w:sz w:val="22"/>
        <w:szCs w:val="22"/>
        <w:lang w:eastAsia="ja-JP"/>
      </w:rPr>
      <w:cr/>
      <w:t xml:space="preserve">Held on the 8th-11th </w:t>
    </w:r>
    <w:r w:rsidRPr="003132F8">
      <w:rPr>
        <w:b/>
        <w:sz w:val="22"/>
        <w:szCs w:val="22"/>
        <w:lang w:eastAsia="ja-JP"/>
      </w:rPr>
      <w:t>September 2015 at the Brisbane Convention and</w:t>
    </w:r>
    <w:r w:rsidR="000F34BA">
      <w:rPr>
        <w:b/>
        <w:sz w:val="22"/>
        <w:szCs w:val="22"/>
        <w:lang w:eastAsia="ja-JP"/>
      </w:rPr>
      <w:t xml:space="preserve"> Entertainment Cen</w:t>
    </w:r>
    <w:r w:rsidRPr="003132F8">
      <w:rPr>
        <w:b/>
        <w:sz w:val="22"/>
        <w:szCs w:val="22"/>
        <w:lang w:eastAsia="ja-JP"/>
      </w:rPr>
      <w:t>tre.</w:t>
    </w:r>
    <w:r>
      <w:rPr>
        <w:b/>
        <w:noProof/>
        <w:sz w:val="22"/>
        <w:szCs w:val="22"/>
      </w:rPr>
      <w:drawing>
        <wp:inline distT="0" distB="0" distL="0" distR="0" wp14:anchorId="3188D39E" wp14:editId="40BBB534">
          <wp:extent cx="5738495" cy="5707380"/>
          <wp:effectExtent l="0" t="0" r="1905" b="7620"/>
          <wp:docPr id="4" name="Picture 4" descr="hs-a1080000150:Users:uqgrice:Google Drive:IFPA:IFPA2015:IFPA LOGO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hs-a1080000150:Users:uqgrice:Google Drive:IFPA:IFPA2015:IFPA LOGO 20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8495" cy="570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2A67B4" w14:textId="3377196D" w:rsidR="00F23E21" w:rsidRPr="003132F8" w:rsidRDefault="00F23E21" w:rsidP="00D67DAE">
    <w:pPr>
      <w:pStyle w:val="Header"/>
      <w:jc w:val="center"/>
      <w:rPr>
        <w:b/>
        <w:sz w:val="22"/>
        <w:szCs w:val="22"/>
        <w:lang w:eastAsia="ja-JP"/>
      </w:rPr>
    </w:pPr>
    <w:r>
      <w:rPr>
        <w:b/>
        <w:noProof/>
        <w:sz w:val="22"/>
        <w:szCs w:val="22"/>
      </w:rPr>
      <w:drawing>
        <wp:inline distT="0" distB="0" distL="0" distR="0" wp14:anchorId="62664535" wp14:editId="5F31EDE4">
          <wp:extent cx="5738495" cy="5707380"/>
          <wp:effectExtent l="0" t="0" r="1905" b="7620"/>
          <wp:docPr id="3" name="Picture 3" descr="hs-a1080000150:Users:uqgrice:Google Drive:IFPA:IFPA2015:IFPA LOGO 201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s-a1080000150:Users:uqgrice:Google Drive:IFPA:IFPA2015:IFPA LOGO 2015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8495" cy="5707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65F293" w14:textId="5C529742" w:rsidR="00F23E21" w:rsidRPr="003132F8" w:rsidRDefault="00F23E21" w:rsidP="003132F8">
    <w:pPr>
      <w:pStyle w:val="Signature"/>
      <w:jc w:val="center"/>
      <w:rPr>
        <w:rFonts w:eastAsia="MS PGothic"/>
        <w:b/>
        <w:sz w:val="16"/>
        <w:lang w:eastAsia="ja-JP"/>
      </w:rPr>
    </w:pPr>
    <w:r>
      <w:rPr>
        <w:rFonts w:eastAsia="MS PGothic"/>
        <w:b/>
        <w:noProof/>
        <w:sz w:val="16"/>
      </w:rPr>
      <w:drawing>
        <wp:anchor distT="0" distB="0" distL="114300" distR="114300" simplePos="0" relativeHeight="251658240" behindDoc="0" locked="0" layoutInCell="1" allowOverlap="1" wp14:anchorId="16F3271C" wp14:editId="15DD0D44">
          <wp:simplePos x="0" y="0"/>
          <wp:positionH relativeFrom="column">
            <wp:posOffset>5029200</wp:posOffset>
          </wp:positionH>
          <wp:positionV relativeFrom="paragraph">
            <wp:posOffset>-114300</wp:posOffset>
          </wp:positionV>
          <wp:extent cx="914400" cy="800100"/>
          <wp:effectExtent l="0" t="0" r="0" b="12700"/>
          <wp:wrapThrough wrapText="bothSides">
            <wp:wrapPolygon edited="0">
              <wp:start x="0" y="0"/>
              <wp:lineTo x="0" y="21257"/>
              <wp:lineTo x="21000" y="21257"/>
              <wp:lineTo x="21000" y="0"/>
              <wp:lineTo x="0" y="0"/>
            </wp:wrapPolygon>
          </wp:wrapThrough>
          <wp:docPr id="1" name="Picture 1" descr="hs-a1080000150:Users:uqgrice:Google Drive:IFPA:IFPA2015:IFPA LOGO 2015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s-a1080000150:Users:uqgrice:Google Drive:IFPA:IFPA2015:IFPA LOGO 2015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132F8">
      <w:rPr>
        <w:rFonts w:eastAsia="MS PGothic"/>
        <w:b/>
        <w:sz w:val="16"/>
        <w:lang w:eastAsia="ja-JP"/>
      </w:rPr>
      <w:t xml:space="preserve">The International Federation of Placenta Associations </w:t>
    </w:r>
  </w:p>
  <w:p w14:paraId="5118ECC3" w14:textId="55C01A01" w:rsidR="00F23E21" w:rsidRPr="003132F8" w:rsidRDefault="00F23E21" w:rsidP="003132F8">
    <w:pPr>
      <w:pStyle w:val="Signature"/>
      <w:jc w:val="center"/>
      <w:rPr>
        <w:rFonts w:eastAsia="MS PGothic"/>
        <w:b/>
        <w:sz w:val="16"/>
        <w:lang w:eastAsia="ja-JP"/>
      </w:rPr>
    </w:pPr>
    <w:r w:rsidRPr="003132F8">
      <w:rPr>
        <w:rFonts w:eastAsia="MS PGothic"/>
        <w:b/>
        <w:sz w:val="16"/>
        <w:lang w:eastAsia="ja-JP"/>
      </w:rPr>
      <w:t>Held on September 18-11, 2015 at the Brisbane Convention and Entertainment Centre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904E9" w14:textId="77777777" w:rsidR="00F23E21" w:rsidRPr="00FA7B4C" w:rsidRDefault="00F23E21" w:rsidP="00D67DAE">
    <w:pPr>
      <w:pStyle w:val="Signature"/>
      <w:jc w:val="center"/>
      <w:rPr>
        <w:rFonts w:ascii="MS PGothic" w:eastAsia="MS PGothic" w:hAnsi="MS PGothic"/>
        <w:b/>
        <w:sz w:val="18"/>
        <w:lang w:eastAsia="ja-JP"/>
      </w:rPr>
    </w:pPr>
    <w:r w:rsidRPr="00FA7B4C">
      <w:rPr>
        <w:rFonts w:ascii="MS PGothic" w:eastAsia="MS PGothic" w:hAnsi="MS PGothic"/>
        <w:b/>
        <w:sz w:val="18"/>
        <w:lang w:eastAsia="ja-JP"/>
      </w:rPr>
      <w:t>インターナショナルアカデミックフォーラム　第１回　アジア</w:t>
    </w:r>
    <w:r>
      <w:rPr>
        <w:rFonts w:ascii="MS PGothic" w:eastAsia="MS PGothic" w:hAnsi="MS PGothic" w:hint="eastAsia"/>
        <w:b/>
        <w:sz w:val="18"/>
        <w:lang w:eastAsia="ja-JP"/>
      </w:rPr>
      <w:t>メディア</w:t>
    </w:r>
    <w:r>
      <w:rPr>
        <w:rFonts w:ascii="MS PGothic" w:eastAsia="MS PGothic" w:hAnsi="MS PGothic"/>
        <w:b/>
        <w:sz w:val="18"/>
        <w:lang w:eastAsia="ja-JP"/>
      </w:rPr>
      <w:t>.</w:t>
    </w:r>
    <w:r>
      <w:rPr>
        <w:rFonts w:ascii="MS PGothic" w:eastAsia="MS PGothic" w:hAnsi="MS PGothic" w:hint="eastAsia"/>
        <w:b/>
        <w:sz w:val="18"/>
        <w:lang w:eastAsia="ja-JP"/>
      </w:rPr>
      <w:t>マスコミュニケーション</w:t>
    </w:r>
    <w:r w:rsidRPr="00FA7B4C">
      <w:rPr>
        <w:rFonts w:ascii="MS PGothic" w:eastAsia="MS PGothic" w:hAnsi="MS PGothic"/>
        <w:b/>
        <w:sz w:val="18"/>
        <w:lang w:eastAsia="ja-JP"/>
      </w:rPr>
      <w:t>国際会議</w:t>
    </w:r>
  </w:p>
  <w:p w14:paraId="173E3317" w14:textId="77777777" w:rsidR="00F23E21" w:rsidRPr="00FA7B4C" w:rsidRDefault="00F23E21" w:rsidP="00D67DAE">
    <w:pPr>
      <w:pStyle w:val="Header"/>
      <w:jc w:val="center"/>
      <w:rPr>
        <w:sz w:val="18"/>
        <w:lang w:eastAsia="ja-JP"/>
      </w:rPr>
    </w:pPr>
    <w:r w:rsidRPr="00FA7B4C">
      <w:rPr>
        <w:rFonts w:ascii="MS PGothic" w:eastAsia="MS PGothic" w:hAnsi="MS PGothic" w:cs="HiraKakuPro-W3"/>
        <w:b/>
        <w:sz w:val="18"/>
        <w:lang w:eastAsia="ja-JP" w:bidi="en-US"/>
      </w:rPr>
      <w:t>2010</w:t>
    </w:r>
    <w:r>
      <w:rPr>
        <w:rFonts w:ascii="MS PGothic" w:eastAsia="MS PGothic" w:hAnsi="MS PGothic" w:cs="HiraKakuPro-W3" w:hint="eastAsia"/>
        <w:b/>
        <w:sz w:val="18"/>
        <w:lang w:eastAsia="ja-JP" w:bidi="en-US"/>
      </w:rPr>
      <w:t>年１０</w:t>
    </w:r>
    <w:r w:rsidRPr="00FA7B4C">
      <w:rPr>
        <w:rFonts w:ascii="MS PGothic" w:eastAsia="MS PGothic" w:hAnsi="MS PGothic" w:cs="HiraKakuPro-W3" w:hint="eastAsia"/>
        <w:b/>
        <w:sz w:val="18"/>
        <w:lang w:eastAsia="ja-JP" w:bidi="en-US"/>
      </w:rPr>
      <w:t>月</w:t>
    </w:r>
    <w:r>
      <w:rPr>
        <w:rFonts w:ascii="MS PGothic" w:eastAsia="MS PGothic" w:hAnsi="MS PGothic" w:cs="HiraKakuPro-W3" w:hint="eastAsia"/>
        <w:b/>
        <w:sz w:val="18"/>
        <w:lang w:eastAsia="ja-JP" w:bidi="en-US"/>
      </w:rPr>
      <w:t>２８日（木）～１０月３０日（土</w:t>
    </w:r>
    <w:r w:rsidRPr="00FA7B4C">
      <w:rPr>
        <w:rFonts w:ascii="MS PGothic" w:eastAsia="MS PGothic" w:hAnsi="MS PGothic" w:cs="HiraKakuPro-W3" w:hint="eastAsia"/>
        <w:b/>
        <w:sz w:val="18"/>
        <w:lang w:eastAsia="ja-JP" w:bidi="en-US"/>
      </w:rPr>
      <w:t>）</w:t>
    </w:r>
    <w:r w:rsidRPr="00FA7B4C">
      <w:rPr>
        <w:rFonts w:ascii="MS PGothic" w:eastAsia="MS PGothic" w:hAnsi="MS PGothic" w:hint="eastAsia"/>
        <w:b/>
        <w:sz w:val="18"/>
        <w:lang w:eastAsia="ja-JP"/>
      </w:rPr>
      <w:t>ラマダホテル大阪にて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F98AA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036E64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682858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E0525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0FF4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2E96A9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0E814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4F5ACA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510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E004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1D767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A3D0F6E"/>
    <w:multiLevelType w:val="hybridMultilevel"/>
    <w:tmpl w:val="1EEC9380"/>
    <w:lvl w:ilvl="0" w:tplc="00010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7F08CB"/>
    <w:multiLevelType w:val="hybridMultilevel"/>
    <w:tmpl w:val="EE1072D6"/>
    <w:lvl w:ilvl="0" w:tplc="B81227A6">
      <w:start w:val="1"/>
      <w:numFmt w:val="bullet"/>
      <w:lvlText w:val=""/>
      <w:lvlJc w:val="left"/>
      <w:pPr>
        <w:tabs>
          <w:tab w:val="num" w:pos="180"/>
        </w:tabs>
        <w:ind w:left="468" w:hanging="288"/>
      </w:pPr>
      <w:rPr>
        <w:rFonts w:ascii="Symbol" w:hAnsi="Symbol" w:hint="default"/>
        <w:color w:val="auto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1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CFE"/>
    <w:rsid w:val="000F34BA"/>
    <w:rsid w:val="00120D2D"/>
    <w:rsid w:val="00192163"/>
    <w:rsid w:val="00277CCE"/>
    <w:rsid w:val="003132F8"/>
    <w:rsid w:val="003172F0"/>
    <w:rsid w:val="00414833"/>
    <w:rsid w:val="004F09AD"/>
    <w:rsid w:val="00505119"/>
    <w:rsid w:val="005E76AC"/>
    <w:rsid w:val="00812CFE"/>
    <w:rsid w:val="008E46B1"/>
    <w:rsid w:val="009C0131"/>
    <w:rsid w:val="009C292B"/>
    <w:rsid w:val="00A71992"/>
    <w:rsid w:val="00B54268"/>
    <w:rsid w:val="00BE0C48"/>
    <w:rsid w:val="00BF698B"/>
    <w:rsid w:val="00C92400"/>
    <w:rsid w:val="00D60BD5"/>
    <w:rsid w:val="00D67DAE"/>
    <w:rsid w:val="00D92DF8"/>
    <w:rsid w:val="00DC7DB6"/>
    <w:rsid w:val="00E1361C"/>
    <w:rsid w:val="00F23E21"/>
    <w:rsid w:val="00F67C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96141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684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</w:style>
  <w:style w:type="paragraph" w:styleId="Date">
    <w:name w:val="Date"/>
    <w:basedOn w:val="Normal"/>
    <w:next w:val="Normal"/>
    <w:rsid w:val="00981E11"/>
    <w:pPr>
      <w:spacing w:after="480"/>
    </w:pPr>
  </w:style>
  <w:style w:type="paragraph" w:customStyle="1" w:styleId="RecipientAddress">
    <w:name w:val="Recipient Address"/>
    <w:basedOn w:val="Normal"/>
    <w:rsid w:val="00852CDA"/>
  </w:style>
  <w:style w:type="paragraph" w:styleId="Salutation">
    <w:name w:val="Salutation"/>
    <w:basedOn w:val="Normal"/>
    <w:next w:val="Normal"/>
    <w:rsid w:val="00852CDA"/>
    <w:pPr>
      <w:spacing w:before="480" w:after="240"/>
    </w:pPr>
  </w:style>
  <w:style w:type="paragraph" w:styleId="Closing">
    <w:name w:val="Closing"/>
    <w:basedOn w:val="Normal"/>
    <w:rsid w:val="00981E11"/>
    <w:pPr>
      <w:spacing w:after="960"/>
    </w:pPr>
  </w:style>
  <w:style w:type="paragraph" w:styleId="Signature">
    <w:name w:val="Signature"/>
    <w:basedOn w:val="Normal"/>
    <w:link w:val="SignatureChar"/>
    <w:rsid w:val="00981E11"/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</w:style>
  <w:style w:type="paragraph" w:styleId="BodyText">
    <w:name w:val="Body Text"/>
    <w:basedOn w:val="Normal"/>
    <w:rsid w:val="00D12684"/>
    <w:pPr>
      <w:spacing w:after="240"/>
    </w:pPr>
  </w:style>
  <w:style w:type="paragraph" w:styleId="BalloonText">
    <w:name w:val="Balloon Text"/>
    <w:basedOn w:val="Normal"/>
    <w:semiHidden/>
    <w:rsid w:val="007834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B7DA8"/>
    <w:pPr>
      <w:tabs>
        <w:tab w:val="center" w:pos="4320"/>
        <w:tab w:val="right" w:pos="8640"/>
      </w:tabs>
      <w:spacing w:after="480"/>
    </w:pPr>
  </w:style>
  <w:style w:type="paragraph" w:styleId="Footer">
    <w:name w:val="footer"/>
    <w:basedOn w:val="Normal"/>
    <w:rsid w:val="00CF13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B7DA8"/>
  </w:style>
  <w:style w:type="character" w:styleId="Hyperlink">
    <w:name w:val="Hyperlink"/>
    <w:rsid w:val="00812CFE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802172"/>
  </w:style>
  <w:style w:type="character" w:customStyle="1" w:styleId="FootnoteTextChar">
    <w:name w:val="Footnote Text Char"/>
    <w:link w:val="FootnoteText"/>
    <w:rsid w:val="00802172"/>
    <w:rPr>
      <w:sz w:val="24"/>
      <w:szCs w:val="24"/>
    </w:rPr>
  </w:style>
  <w:style w:type="character" w:styleId="FootnoteReference">
    <w:name w:val="footnote reference"/>
    <w:rsid w:val="00802172"/>
    <w:rPr>
      <w:vertAlign w:val="superscript"/>
    </w:rPr>
  </w:style>
  <w:style w:type="character" w:styleId="Strong">
    <w:name w:val="Strong"/>
    <w:qFormat/>
    <w:rsid w:val="00883784"/>
    <w:rPr>
      <w:b/>
      <w:bCs/>
    </w:rPr>
  </w:style>
  <w:style w:type="table" w:styleId="TableGrid">
    <w:name w:val="Table Grid"/>
    <w:basedOn w:val="TableNormal"/>
    <w:rsid w:val="000E0DF3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gnatureChar">
    <w:name w:val="Signature Char"/>
    <w:link w:val="Signature"/>
    <w:rsid w:val="008E46B1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ignature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684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</w:style>
  <w:style w:type="paragraph" w:styleId="Date">
    <w:name w:val="Date"/>
    <w:basedOn w:val="Normal"/>
    <w:next w:val="Normal"/>
    <w:rsid w:val="00981E11"/>
    <w:pPr>
      <w:spacing w:after="480"/>
    </w:pPr>
  </w:style>
  <w:style w:type="paragraph" w:customStyle="1" w:styleId="RecipientAddress">
    <w:name w:val="Recipient Address"/>
    <w:basedOn w:val="Normal"/>
    <w:rsid w:val="00852CDA"/>
  </w:style>
  <w:style w:type="paragraph" w:styleId="Salutation">
    <w:name w:val="Salutation"/>
    <w:basedOn w:val="Normal"/>
    <w:next w:val="Normal"/>
    <w:rsid w:val="00852CDA"/>
    <w:pPr>
      <w:spacing w:before="480" w:after="240"/>
    </w:pPr>
  </w:style>
  <w:style w:type="paragraph" w:styleId="Closing">
    <w:name w:val="Closing"/>
    <w:basedOn w:val="Normal"/>
    <w:rsid w:val="00981E11"/>
    <w:pPr>
      <w:spacing w:after="960"/>
    </w:pPr>
  </w:style>
  <w:style w:type="paragraph" w:styleId="Signature">
    <w:name w:val="Signature"/>
    <w:basedOn w:val="Normal"/>
    <w:link w:val="SignatureChar"/>
    <w:rsid w:val="00981E11"/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</w:style>
  <w:style w:type="paragraph" w:styleId="BodyText">
    <w:name w:val="Body Text"/>
    <w:basedOn w:val="Normal"/>
    <w:rsid w:val="00D12684"/>
    <w:pPr>
      <w:spacing w:after="240"/>
    </w:pPr>
  </w:style>
  <w:style w:type="paragraph" w:styleId="BalloonText">
    <w:name w:val="Balloon Text"/>
    <w:basedOn w:val="Normal"/>
    <w:semiHidden/>
    <w:rsid w:val="007834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0B7DA8"/>
    <w:pPr>
      <w:tabs>
        <w:tab w:val="center" w:pos="4320"/>
        <w:tab w:val="right" w:pos="8640"/>
      </w:tabs>
      <w:spacing w:after="480"/>
    </w:pPr>
  </w:style>
  <w:style w:type="paragraph" w:styleId="Footer">
    <w:name w:val="footer"/>
    <w:basedOn w:val="Normal"/>
    <w:rsid w:val="00CF13D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B7DA8"/>
  </w:style>
  <w:style w:type="character" w:styleId="Hyperlink">
    <w:name w:val="Hyperlink"/>
    <w:rsid w:val="00812CFE"/>
    <w:rPr>
      <w:color w:val="0000FF"/>
      <w:u w:val="single"/>
    </w:rPr>
  </w:style>
  <w:style w:type="paragraph" w:styleId="FootnoteText">
    <w:name w:val="footnote text"/>
    <w:basedOn w:val="Normal"/>
    <w:link w:val="FootnoteTextChar"/>
    <w:rsid w:val="00802172"/>
  </w:style>
  <w:style w:type="character" w:customStyle="1" w:styleId="FootnoteTextChar">
    <w:name w:val="Footnote Text Char"/>
    <w:link w:val="FootnoteText"/>
    <w:rsid w:val="00802172"/>
    <w:rPr>
      <w:sz w:val="24"/>
      <w:szCs w:val="24"/>
    </w:rPr>
  </w:style>
  <w:style w:type="character" w:styleId="FootnoteReference">
    <w:name w:val="footnote reference"/>
    <w:rsid w:val="00802172"/>
    <w:rPr>
      <w:vertAlign w:val="superscript"/>
    </w:rPr>
  </w:style>
  <w:style w:type="character" w:styleId="Strong">
    <w:name w:val="Strong"/>
    <w:qFormat/>
    <w:rsid w:val="00883784"/>
    <w:rPr>
      <w:b/>
      <w:bCs/>
    </w:rPr>
  </w:style>
  <w:style w:type="table" w:styleId="TableGrid">
    <w:name w:val="Table Grid"/>
    <w:basedOn w:val="TableNormal"/>
    <w:rsid w:val="000E0DF3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ignatureChar">
    <w:name w:val="Signature Char"/>
    <w:link w:val="Signature"/>
    <w:rsid w:val="008E46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printerSettings" Target="printerSettings/printerSettings1.bin"/><Relationship Id="rId14" Type="http://schemas.openxmlformats.org/officeDocument/2006/relationships/printerSettings" Target="printerSettings/printerSettings2.bin"/><Relationship Id="rId15" Type="http://schemas.openxmlformats.org/officeDocument/2006/relationships/image" Target="media/image3.gif"/><Relationship Id="rId16" Type="http://schemas.openxmlformats.org/officeDocument/2006/relationships/hyperlink" Target="http://www.uqccr.uq.edu.au/" TargetMode="Externa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printerSettings" Target="printerSettings/printerSettings3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CALUSE~1\LOCALS~1\Temp\TCD3E.tmp\Letter%20confirming%20receipt%20of%20resum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DA1509-E128-3946-96D6-4BA503D62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\DOCUME~1\CALUSE~1\LOCALS~1\Temp\TCD3E.tmp\Letter confirming receipt of resume.dot</Template>
  <TotalTime>1</TotalTime>
  <Pages>2</Pages>
  <Words>383</Words>
  <Characters>2185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>Microsoft Corporation</Company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Cal User</dc:creator>
  <cp:keywords/>
  <dc:description/>
  <cp:lastModifiedBy>Greg Rice</cp:lastModifiedBy>
  <cp:revision>2</cp:revision>
  <cp:lastPrinted>2014-09-10T08:25:00Z</cp:lastPrinted>
  <dcterms:created xsi:type="dcterms:W3CDTF">2015-08-05T04:44:00Z</dcterms:created>
  <dcterms:modified xsi:type="dcterms:W3CDTF">2015-08-05T04:44:00Z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TC061177721033</vt:lpwstr>
  </property>
</Properties>
</file>